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987705192"/>
        <w:placeholder>
          <w:docPart w:val="26BF677F9EBE4FF0BC95573C1C8ACADA"/>
        </w:placeholder>
        <w:showingPlcHdr/>
        <w:date>
          <w:dateFormat w:val="dd.MM.yyyy"/>
          <w:lid w:val="tr-tr"/>
          <w:storeMappedDataAs w:val="dateTime"/>
          <w:calendar w:val="gregorian"/>
        </w:date>
      </w:sdtPr>
      <w:sdtContent>
        <w:p>
          <w:r>
            <w:rPr>
              <w:lang w:val="tr-tr"/>
            </w:rPr>
            <w:t>[Tarihi seçin]</w:t>
          </w:r>
        </w:p>
      </w:sdtContent>
    </w:sdt>
    <w:p>
      <w:pPr>
        <w:pStyle w:val="SenderAddress"/>
      </w:pPr>
      <w:sdt>
        <w:sdtPr>
          <w:id w:val="212564916"/>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sdt>
      <w:sdtPr>
        <w:id w:val="18534652"/>
        <w:placeholder>
          <w:docPart w:val="BBACBD055FFE44A69A7C167C2CB8A194"/>
        </w:placeholder>
        <w:showingPlcHdr/>
        <w:dataBinding w:prefixMappings="xmlns:ns0='http://schemas.openxmlformats.org/officeDocument/2006/extended-properties' " w:xpath="/ns0:Properties[1]/ns0:Company[1]" w:storeItemID="{6668398D-A668-4E3E-A5EB-62B293D839F1}"/>
        <w:text/>
      </w:sdtPr>
      <w:sdtContent>
        <w:p>
          <w:pPr>
            <w:pStyle w:val="SenderAddress"/>
          </w:pPr>
          <w:r>
            <w:rPr>
              <w:lang w:val="tr-tr"/>
            </w:rPr>
            <w:t>[Gönderen şirket adını yazın]</w:t>
          </w:r>
        </w:p>
      </w:sdtContent>
    </w:sdt>
    <w:sdt>
      <w:sdtPr>
        <w:id w:val="212564737"/>
        <w:placeholder>
          <w:docPart w:val="PlaceholderAutotext_27"/>
        </w:placeholder>
        <w:temporary/>
        <w:showingPlcHdr/>
      </w:sdtPr>
      <w:sdtContent>
        <w:p>
          <w:pPr>
            <w:pStyle w:val="SenderAddress"/>
          </w:pPr>
          <w:r>
            <w:rPr>
              <w:lang w:val="tr-tr"/>
            </w:rPr>
            <w:t>[Gönderen şirket adresini yazın]</w:t>
          </w:r>
        </w:p>
      </w:sdtContent>
    </w:sdt>
    <w:sdt>
      <w:sdtPr>
        <w:id w:val="212564811"/>
        <w:placeholder>
          <w:docPart w:val="CustomPlaceholder_3"/>
        </w:placeholder>
        <w:temporary/>
        <w:showingPlcHdr/>
      </w:sdtPr>
      <w:sdtContent>
        <w:p>
          <w:pPr>
            <w:pStyle w:val="RecipientAddress"/>
          </w:pPr>
          <w:r>
            <w:rPr>
              <w:lang w:val="tr-tr"/>
            </w:rPr>
            <w:t>[Alıcı adını yazın]</w:t>
          </w:r>
        </w:p>
      </w:sdtContent>
    </w:sdt>
    <w:sdt>
      <w:sdtPr>
        <w:id w:val="212564869"/>
        <w:placeholder>
          <w:docPart w:val="CustomPlaceholder_5"/>
        </w:placeholder>
        <w:temporary/>
        <w:showingPlcHdr/>
      </w:sdtPr>
      <w:sdtContent>
        <w:p>
          <w:pPr>
            <w:pStyle w:val="RecipientAddress"/>
          </w:pPr>
          <w:r>
            <w:rPr>
              <w:lang w:val="tr-tr"/>
            </w:rPr>
            <w:t>[Alıcı adresini yazın]</w:t>
          </w:r>
        </w:p>
      </w:sdtContent>
    </w:sdt>
    <w:p>
      <w:pPr>
        <w:pStyle w:val="Salutation"/>
      </w:pPr>
      <w:sdt>
        <w:sdtPr>
          <w:id w:val="153042459"/>
          <w:placeholder>
            <w:docPart w:val="DefaultPlaceholder_22479095"/>
          </w:placeholder>
          <w:temporary/>
          <w:showingPlcHdr/>
        </w:sdtPr>
        <w:sdtContent>
          <w:r>
            <w:rPr>
              <w:rStyle w:val="PlaceholderText"/>
              <w:color w:val="2F2B20" w:themeColor="text1"/>
            </w:rPr>
            <w:rPr>
              <w:lang w:val="tr-tr"/>
            </w:rPr>
            <w:t>[Selamlamayı yazın]</w:t>
          </w:r>
        </w:sdtContent>
      </w:sdt>
    </w:p>
    <w:sdt>
      <w:sdtPr>
        <w:id w:val="212564776"/>
        <w:placeholder>
          <w:docPart w:val="CustomPlaceholder_2"/>
        </w:placeholder>
        <w:temporary/>
        <w:showingPlcHdr/>
      </w:sdtPr>
      <w:sdtContent>
        <w:p>
          <w: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r>
            <w:rPr>
              <w:lang w:val="tr-tr"/>
            </w:rPr>
            <w:t>Belgedeki seçili metnin biçimlendirmesini, Giriş sekmesindeki Hızlı Stiller galerisinden seçilen metin için bir görünüm seçerek kolay bir şekilde değiştirebilirsiniz. Metni doğrudan Giriş sekmesindeki diğer denetimleri kullanarak da biçimlendirebilirsiniz. Denetimlerin çoğu geçerli temadan görünüm kullanma ya da doğrudan belirlediğiniz biçimi kullanma seçeneği sunar.</w:t>
          </w:r>
        </w:p>
        <w:p>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sdtContent>
    </w:sdt>
    <w:sdt>
      <w:sdtPr>
        <w:id w:val="19890597"/>
        <w:placeholder>
          <w:docPart w:val="PlaceholderAutotext_31"/>
        </w:placeholder>
        <w:temporary/>
        <w:showingPlcHdr/>
      </w:sdtPr>
      <w:sdtContent>
        <w:p>
          <w:pPr>
            <w:pStyle w:val="Closing"/>
          </w:pPr>
          <w:r>
            <w:rPr>
              <w:lang w:val="tr-tr"/>
            </w:rPr>
            <w:t>[Kapanış ifadesini yazın]</w:t>
          </w:r>
        </w:p>
      </w:sdtContent>
    </w:sdt>
    <w:sdt>
      <w:sdtPr>
        <w:id w:val="260286289"/>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p>
          <w:pPr>
            <w:pStyle w:val="Signature"/>
          </w:pPr>
          <w:r>
            <w:rPr>
              <w:lang w:val="tr-tr"/>
            </w:rPr>
            <w:t>[Gönderen adını yazın]</w:t>
          </w:r>
        </w:p>
      </w:sdtContent>
    </w:sdt>
    <w:p>
      <w:pPr>
        <w:pStyle w:val="Signature"/>
      </w:pPr>
      <w:sdt>
        <w:sdtPr>
          <w:id w:val="212564857"/>
          <w:placeholder>
            <w:docPart w:val="PlaceholderAutotext_36"/>
          </w:placeholder>
          <w:temporary/>
          <w:showingPlcHdr/>
        </w:sdtPr>
        <w:sdtContent>
          <w:r>
            <w:rPr>
              <w:rStyle w:val="PlaceholderText"/>
              <w:color w:val="000000"/>
            </w:rPr>
            <w:rPr>
              <w:lang w:val="tr-tr"/>
            </w:rPr>
            <w:t>[Gönderen unvanını yazın]</w:t>
          </w:r>
        </w:sdtContent>
      </w:sdt>
    </w:p>
    <w:sdt>
      <w:sdtPr>
        <w:id w:val="18534714"/>
        <w:placeholder>
          <w:docPart w:val="BBACBD055FFE44A69A7C167C2CB8A194"/>
        </w:placeholder>
        <w:showingPlcHdr/>
        <w:dataBinding w:prefixMappings="xmlns:ns0='http://schemas.openxmlformats.org/officeDocument/2006/extended-properties' " w:xpath="/ns0:Properties[1]/ns0:Company[1]" w:storeItemID="{6668398D-A668-4E3E-A5EB-62B293D839F1}"/>
        <w:text/>
      </w:sdtPr>
      <w:sdtContent>
        <w:p>
          <w:pPr>
            <w:pStyle w:val="Signature"/>
          </w:pPr>
          <w:r>
            <w:rPr>
              <w:lang w:val="tr-tr"/>
            </w:rPr>
            <w:t>[Gönderen şirket adını yazın]</w:t>
          </w:r>
        </w:p>
      </w:sdtContent>
    </w:sdt>
    <w:p>
      <w:pPr>
        <w:spacing w:after="200" w:line="276" w:lineRule="auto"/>
      </w:pPr>
    </w:p>
    <w:sectPr>
      <w:headerReference w:type="even" r:id="rId12"/>
      <w:headerReference w:type="default" r:id="rId13"/>
      <w:footerReference w:type="even" r:id="rId14"/>
      <w:footerReference w:type="default" r:id="rId15"/>
      <w:headerReference w:type="first" r:id="rId16"/>
      <w:pgSz w:w="11907" w:h="16839" w:code="1"/>
      <w:pgMar w:top="3061.6363636363635" w:right="2101.2352941176473" w:bottom="1448" w:left="1751.0294117647058" w:header="709" w:footer="709" w:gutter="0"/>
      <w:cols w:space="720"/>
      <w:titlePg/>
      <w:docGrid w:linePitch="360"/>
    </w:sectPr>
  </w:body>
</w:document>
</file>

<file path=word/endnotes.xml><?xml version="1.0" encoding="utf-8"?>
<w:end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78720" behindDoc="1" locked="0" layoutInCell="1" allowOverlap="1" wp14:editId="0C150C04">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2" style="position:absolute;margin-left:0;margin-top:0;width:55.1pt;height:11in;z-index:-25163776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">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79744" behindDoc="1" locked="0" layoutInCell="1" allowOverlap="1" wp14:editId="1E7A9A2C">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3" style="position:absolute;margin-left:0;margin-top:0;width:55.1pt;height:71.3pt;z-index:-25163673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M0eD6EPAgAA&#10;gQQAAA4AAAAAAAAAAAAAAAAALgIAAGRycy9lMm9Eb2MueG1sUEsBAi0AFAAGAAgAAAAhAK6nk0nb&#10;AAAABQEAAA8AAAAAAAAAAAAAAAAAaQQAAGRycy9kb3ducmV2LnhtbFBLBQYAAAAABAAEAPMAAABx&#10;BQ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80768" behindDoc="0" locked="0" layoutInCell="1" allowOverlap="1" wp14:editId="60793D9C">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7"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68076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34"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2</w:t>
                    </w:r>
                    <w:r>
                      <w:rPr>
                        <w:color w:val="FFFFFF" w:themeColor="background1"/>
                        <w:sz w:val="24"/>
                        <w:szCs w:val="24"/>
                      </w:rPr>
                      <w:fldChar w:fldCharType="end"/>
                    </w:r>
                  </w:p>
                </w:txbxContent>
              </v:textbox>
              <w10:wrap anchorx="page" anchory="page"/>
            </v:shape>
          </w:pict>
        </mc:Fallback>
      </mc:AlternateContent>
    </w:r>
  </w:p>
</w:ftr>
</file>

<file path=word/footer2.xml><?xml version="1.0" encoding="utf-8"?>
<w:ft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r>
      <w:rPr>
        <w:lang w:val="tr-tr"/>
      </w:rPr>
      <mc:AlternateContent>
        <mc:Choice Requires="wps">
          <w:drawing>
            <wp:anchor distT="0" distB="0" distL="114300" distR="114300" simplePos="0" relativeHeight="251669504" behindDoc="1" locked="0" layoutInCell="1" allowOverlap="1" wp14:editId="263D6948">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0"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5" style="position:absolute;margin-left:0;margin-top:0;width:55.1pt;height:11in;z-index:-25164697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">
              <v:path arrowok="t"/>
              <v:textbox>
                <w:txbxContent>
                  <w:p>
                    <w:pPr>
                      <w:rPr>
                        <w:rFonts w:eastAsia="Times New Roman"/>
                      </w:rPr>
                    </w:pPr>
                  </w:p>
                </w:txbxContent>
              </v:textbox>
              <w10:wrap anchorx="page" anchory="page"/>
            </v:rect>
          </w:pict>
        </mc:Fallback>
      </mc:AlternateContent>
    </w:r>
    <w:r>
      <w:rPr>
        <w:lang w:val="tr-tr"/>
      </w:rPr>
      <mc:AlternateContent>
        <mc:Choice Requires="wps">
          <w:drawing>
            <wp:anchor distT="0" distB="0" distL="114300" distR="114300" simplePos="0" relativeHeight="251670528" behindDoc="1" locked="0" layoutInCell="1" allowOverlap="1" wp14:editId="1CFCC04E">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6" style="position:absolute;margin-left:0;margin-top:0;width:55.1pt;height:71.3pt;z-index:-25164595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71552" behindDoc="0" locked="0" layoutInCell="1" allowOverlap="1" wp14:editId="276A3F50">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12"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3</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_x0000_s1037" style="position:absolute;margin-left:0;margin-top:0;width:36pt;height:28.8pt;z-index:25167155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strokeweight="1pt"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3</w:t>
                    </w:r>
                    <w:r>
                      <w:rPr>
                        <w:color w:val="FFFFFF" w:themeColor="background1"/>
                        <w:sz w:val="24"/>
                        <w:szCs w:val="24"/>
                      </w:rPr>
                      <w:fldChar w:fldCharType="end"/>
                    </w:r>
                  </w:p>
                </w:txbxContent>
              </v:textbox>
              <w10:wrap anchorx="page" anchory="page"/>
            </v:shape>
          </w:pict>
        </mc:Fallback>
      </mc:AlternateContent>
    </w:r>
  </w:p>
</w:ftr>
</file>

<file path=word/footnotes.xml><?xml version="1.0" encoding="utf-8"?>
<w:footnot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lang w:val="tr-tr"/>
      </w:rPr>
      <mc:AlternateContent>
        <mc:Choice Requires="wps">
          <w:drawing>
            <wp:anchor distT="0" distB="0" distL="114300" distR="114300" simplePos="0" relativeHeight="251676672" behindDoc="1" locked="0" layoutInCell="1" allowOverlap="1" wp14:editId="6C92A0E6">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1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wps="http://schemas.microsoft.com/office/word/2008/6/28/wordprocessingShape">
          <w:pict>
            <v:rect id="Rectangle 5" style="position:absolute;margin-left:0;margin-top:0;width:556.9pt;height:11in;z-index:-251639808;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">
              <v:fill type="gradientRadial" color2="#7c7c7c" colors="0 white;26214f #fefefe;1 #7c7c7c" focus="100%" focussize="" focusposition=".5,-52429f" rotate="t"/>
              <v:path arrowok="t"/>
              <w10:wrap anchorx="page" anchory="page"/>
            </v:rect>
          </w:pict>
        </mc:Fallback>
      </mc:AlternateContent>
    </w:r>
    <w:r>
      <w:rPr>
        <w:lang w:val="tr-tr"/>
      </w:rPr>
      <mc:AlternateContent>
        <mc:Choice Requires="wps">
          <w:drawing>
            <wp:anchor distT="0" distB="0" distL="114300" distR="114300" simplePos="0" relativeHeight="251675648" behindDoc="0" locked="0" layoutInCell="1" allowOverlap="1" wp14:editId="5033906A">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2"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0;margin-top:0;width:32.25pt;height:356.4pt;z-index:251675648;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">
              <v:path arrowok="t"/>
              <v:textbox style="layout-flow:vertical;mso-layout-flow-alt:bottom-to-top">
                <w:txbxContent>
                  <w:sdt>
                    <w:sdtPr>
                      <w:rPr>
                        <w:color w:val="FFFFFF" w:themeColor="background1"/>
                      </w:rPr>
                      <w:alias w:val="Şirket"/>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txbxContent>
              </v:textbox>
              <w10:wrap anchorx="page" anchory="page"/>
            </v:shape>
          </w:pict>
        </mc:Fallback>
      </mc:AlternateContent>
    </w:r>
    <w:r>
      <w:rPr>
        <w:lang w:val="tr-tr"/>
      </w:rPr>
      <mc:AlternateContent>
        <mc:Choice Requires="wps">
          <w:drawing>
            <wp:anchor distT="0" distB="0" distL="114300" distR="114300" simplePos="0" relativeHeight="251674624" behindDoc="1" locked="0" layoutInCell="1" allowOverlap="1" wp14:editId="65380BE5">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4"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64185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7"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XuaDwIAAIIEAAAOAAAAZHJzL2Uyb0RvYy54bWysVMFu2zAMvQ/YPwi6L3aCpV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73600" behindDoc="1" locked="0" layoutInCell="1" allowOverlap="1" wp14:editId="322D44C8">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1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64288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8"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">
              <v:path arrowok="t"/>
              <v:textbox>
                <w:txbxContent>
                  <w:p>
                    <w:pPr>
                      <w:rPr>
                        <w:rFonts w:eastAsia="Times New Roman"/>
                      </w:rPr>
                    </w:pPr>
                  </w:p>
                </w:txbxContent>
              </v:textbox>
              <w10:wrap anchorx="page" anchory="page"/>
            </v:rect>
          </w:pict>
        </mc:Fallback>
      </mc:AlternateContent>
    </w:r>
  </w:p>
</w:hdr>
</file>

<file path=word/header2.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lang w:val="tr-tr"/>
      </w:rPr>
      <mc:AlternateContent>
        <mc:Choice Requires="wps">
          <w:drawing>
            <wp:anchor distT="0" distB="0" distL="114300" distR="114300" simplePos="0" relativeHeight="251667456" behindDoc="1" locked="0" layoutInCell="1" allowOverlap="1" wp14:editId="0DB4786A">
              <wp:simplePos x="0" y="0"/>
              <wp:positionH relativeFrom="page">
                <wp:align>left</wp:align>
              </wp:positionH>
              <wp:positionV relativeFrom="page">
                <wp:align>top</wp:align>
              </wp:positionV>
              <wp:extent cx="7072630" cy="10058400"/>
              <wp:effectExtent l="0" t="0" r="0" b="0"/>
              <wp:wrapNone/>
              <wp:docPr id="1"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xmlns:wpi="http://schemas.microsoft.com/office/word/2008/6/28/wordprocessingInk" xmlns:wpg="http://schemas.microsoft.com/office/word/2008/6/28/wordprocessingGroup" xmlns:wp14="http://schemas.microsoft.com/office/word/2008/9/16/wordprocessingDrawing" xmlns:wpc="http://schemas.microsoft.com/office/word/2008/6/28/wordprocessingCanvas" xmlns:wps="http://schemas.microsoft.com/office/word/2008/6/28/wordprocessingShape">
          <w:pict>
            <v:rect id="Rectangle 5" style="position:absolute;margin-left:0;margin-top:0;width:556.9pt;height:11in;z-index:-251649024;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">
              <v:fill type="gradientRadial" color2="#7c7c7c" colors="0 white;26214f #fefefe;1 #7c7c7c" focus="100%" focussize="" focusposition=".5,-52429f" rotate="t"/>
              <v:path arrowok="t"/>
              <w10:wrap anchorx="page" anchory="page"/>
            </v:rect>
          </w:pict>
        </mc:Fallback>
      </mc:AlternateContent>
    </w:r>
    <w:r>
      <w:rPr>
        <w:lang w:val="tr-tr"/>
      </w:rPr>
      <mc:AlternateContent>
        <mc:Choice Requires="wps">
          <w:drawing>
            <wp:anchor distT="0" distB="0" distL="114300" distR="114300" simplePos="0" relativeHeight="251666432" behindDoc="0" locked="0" layoutInCell="1" allowOverlap="1" wp14:editId="5F7C201F">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2"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2099284012"/>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29" style="position:absolute;margin-left:0;margin-top:0;width:32.25pt;height:356.4pt;z-index:251666432;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">
              <v:path arrowok="t"/>
              <v:textbox style="layout-flow:vertical;mso-layout-flow-alt:bottom-to-top">
                <w:txbxContent>
                  <w:sdt>
                    <w:sdtPr>
                      <w:rPr>
                        <w:color w:val="FFFFFF" w:themeColor="background1"/>
                      </w:rPr>
                      <w:alias w:val="Şirket"/>
                      <w:tag w:val=""/>
                      <w:id w:val="2099284012"/>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v:textbox>
              <w10:wrap anchorx="page" anchory="page"/>
            </v:shape>
          </w:pict>
        </mc:Fallback>
      </mc:AlternateContent>
    </w:r>
    <w:r>
      <w:rPr>
        <w:lang w:val="tr-tr"/>
      </w:rPr>
      <mc:AlternateContent>
        <mc:Choice Requires="wps">
          <w:drawing>
            <wp:anchor distT="0" distB="0" distL="114300" distR="114300" simplePos="0" relativeHeight="251665408" behindDoc="1" locked="0" layoutInCell="1" allowOverlap="1" wp14:editId="37E92625">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0" style="position:absolute;margin-left:0;margin-top:0;width:55.1pt;height:71.3pt;z-index:-2516510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DvqYgEQAgAA&#10;gQQAAA4AAAAAAAAAAAAAAAAALgIAAGRycy9lMm9Eb2MueG1sUEsBAi0AFAAGAAgAAAAhAIcDifna&#10;AAAABQEAAA8AAAAAAAAAAAAAAAAAagQAAGRycy9kb3ducmV2LnhtbFBLBQYAAAAABAAEAPMAAABx&#10;BQ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64384" behindDoc="1" locked="0" layoutInCell="1" allowOverlap="1" wp14:editId="06692DF7">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1" style="position:absolute;margin-left:0;margin-top:0;width:55.1pt;height:11in;z-index:-2516520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CaJankGQIAAH8EAAAOAAAAAAAAAAAAAAAAAC4CAABkcnMvZTJvRG9jLnhtbFBLAQItABQA&#10;BgAIAAAAIQBPyaAg3gAAAAYBAAAPAAAAAAAAAAAAAAAAAHMEAABkcnMvZG93bnJldi54bWxQSwUG&#10;AAAAAAQABADzAAAAfgUAAAAA&#10;">
              <v:path arrowok="t"/>
              <v:textbox>
                <w:txbxContent>
                  <w:p>
                    <w:pPr>
                      <w:rPr>
                        <w:rFonts w:eastAsia="Times New Roman"/>
                      </w:rPr>
                    </w:pPr>
                  </w:p>
                </w:txbxContent>
              </v:textbox>
              <w10:wrap anchorx="page" anchory="page"/>
            </v:rect>
          </w:pict>
        </mc:Fallback>
      </mc:AlternateContent>
    </w:r>
  </w:p>
</w:hdr>
</file>

<file path=word/header3.xml><?xml version="1.0" encoding="utf-8"?>
<w:hdr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color w:val="000000"/>
        <w:lang w:val="tr-tr"/>
      </w:rPr>
      <mc:AlternateContent>
        <mc:Choice Requires="wps">
          <w:drawing>
            <wp:anchor distT="0" distB="0" distL="114300" distR="114300" simplePos="0" relativeHeight="251685888" behindDoc="1" locked="0" layoutInCell="1" allowOverlap="1" wp14:editId="320BA4C6">
              <wp:simplePos x="0" y="0"/>
              <wp:positionH relativeFrom="page">
                <wp:align>left</wp:align>
              </wp:positionH>
              <wp:positionV relativeFrom="page">
                <wp:align>top</wp:align>
              </wp:positionV>
              <wp:extent cx="7072630" cy="10058400"/>
              <wp:effectExtent l="0" t="0" r="0" b="0"/>
              <wp:wrapNone/>
              <wp:docPr id="1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630592;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DQAjAIAAGw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">
              <v:fill type="gradientRadial" color2="white [3201]" colors="0 white;.75 white;1 #dadada" focus="100%" focussize="-13107f" focusposition="13107f,.5" rotate="t"/>
              <v:path arrowok="t"/>
              <w10:wrap anchorx="page" anchory="page"/>
            </v:rect>
          </w:pict>
        </mc:Fallback>
      </mc:AlternateContent>
    </w:r>
    <w:r>
      <w:rPr>
        <w:lang w:val="tr-tr"/>
      </w:rPr>
      <mc:AlternateContent>
        <mc:Choice Requires="wps">
          <w:drawing>
            <wp:anchor distT="0" distB="0" distL="114300" distR="114300" simplePos="0" relativeHeight="251684864" behindDoc="0" locked="0" layoutInCell="1" allowOverlap="1" wp14:editId="03BD0910">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409575" cy="4526280"/>
              <wp:effectExtent l="0" t="0" r="0" b="0"/>
              <wp:wrapNone/>
              <wp:docPr id="17"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934404395"/>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_x0000_s1038" style="position:absolute;margin-left:0;margin-top:0;width:32.25pt;height:356.4pt;z-index:251684864;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gTLvkg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">
              <v:path arrowok="t"/>
              <v:textbox style="layout-flow:vertical;mso-layout-flow-alt:bottom-to-top">
                <w:txbxContent>
                  <w:sdt>
                    <w:sdtPr>
                      <w:rPr>
                        <w:color w:val="FFFFFF" w:themeColor="background1"/>
                      </w:rPr>
                      <w:alias w:val="Şirket"/>
                      <w:tag w:val=""/>
                      <w:id w:val="934404395"/>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v:textbox>
              <w10:wrap anchorx="page" anchory="page"/>
            </v:shape>
          </w:pict>
        </mc:Fallback>
      </mc:AlternateContent>
    </w:r>
    <w:r>
      <w:rPr>
        <w:lang w:val="tr-tr"/>
      </w:rPr>
      <mc:AlternateContent>
        <mc:Choice Requires="wps">
          <w:drawing>
            <wp:anchor distT="0" distB="0" distL="114300" distR="114300" simplePos="0" relativeHeight="251683840" behindDoc="1" locked="0" layoutInCell="1" allowOverlap="1" wp14:editId="06116915">
              <wp:simplePos x="0" y="0"/>
              <mc:AlternateContent>
                <mc:Choice Requires="wp14">
                  <wp:positionH relativeFrom="page">
                    <wp14:pctPosHOffset>91000</wp14:pctPosHOffset>
                  </wp:positionH>
                </mc:Choice>
                <mc:Fallback>
                  <wp:positionH relativeFrom="page">
                    <wp:posOffset>7077075</wp:posOffset>
                  </wp:positionH>
                </mc:Fallback>
              </mc:AlternateContent>
              <mc:AlternateContent>
                <mc:Choice Requires="wp14">
                  <wp:positionV relativeFrom="page">
                    <wp14:pctPosVOffset>81000</wp14:pctPosVOffset>
                  </wp:positionV>
                </mc:Choice>
                <mc:Fallback>
                  <wp:positionV relativeFrom="page">
                    <wp:posOffset>8143875</wp:posOffset>
                  </wp:positionV>
                </mc:Fallback>
              </mc:AlternateContent>
              <wp:extent cx="699770" cy="905510"/>
              <wp:effectExtent l="0" t="0" r="0" b="0"/>
              <wp:wrapNone/>
              <wp:docPr id="1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9" style="position:absolute;margin-left:0;margin-top:0;width:55.1pt;height:71.3pt;z-index:-2516326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">
              <v:path arrowok="t"/>
              <v:textbox>
                <w:txbxContent>
                  <w:p/>
                </w:txbxContent>
              </v:textbox>
              <w10:wrap anchorx="page" anchory="page"/>
            </v:rect>
          </w:pict>
        </mc:Fallback>
      </mc:AlternateContent>
    </w:r>
    <w:r>
      <w:rPr>
        <w:lang w:val="tr-tr"/>
      </w:rPr>
      <mc:AlternateContent>
        <mc:Choice Requires="wps">
          <w:drawing>
            <wp:anchor distT="0" distB="0" distL="114300" distR="114300" simplePos="0" relativeHeight="251682816" behindDoc="1" locked="0" layoutInCell="1" allowOverlap="1" wp14:editId="64F8FBEE">
              <wp:simplePos x="0" y="0"/>
              <mc:AlternateContent>
                <mc:Choice Requires="wp14">
                  <wp:positionH relativeFrom="page">
                    <wp14:pctPosHOffset>91000</wp14:pctPosHOffset>
                  </wp:positionH>
                </mc:Choice>
                <mc:Fallback>
                  <wp:positionH relativeFrom="page">
                    <wp:posOffset>7077075</wp:posOffset>
                  </wp:positionH>
                </mc:Fallback>
              </mc:AlternateContent>
              <wp:positionV relativeFrom="page">
                <wp:align>center</wp:align>
              </wp:positionV>
              <wp:extent cx="699770" cy="10058400"/>
              <wp:effectExtent l="0" t="0" r="0" b="0"/>
              <wp:wrapNone/>
              <wp:docPr id="21"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0" style="position:absolute;margin-left:0;margin-top:0;width:55.1pt;height:11in;z-index:-25163366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">
              <v:path arrowok="t"/>
              <v:textbox>
                <w:txbxContent>
                  <w:p>
                    <w:pPr>
                      <w:rPr>
                        <w:rFonts w:eastAsia="Times New Roman"/>
                      </w:rPr>
                    </w:pPr>
                  </w:p>
                </w:txbxContent>
              </v:textbox>
              <w10:wrap anchorx="page" anchory="page"/>
            </v:rect>
          </w:pict>
        </mc:Fallback>
      </mc:AlternateContent>
    </w:r>
  </w:p>
</w:hdr>
</file>

<file path=word/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884597A"/>
    <w:lvl w:ilvl="0">
      <w:start w:val="1"/>
      <w:numFmt w:val="decimal"/>
      <w:lvlText w:val="%1."/>
      <w:lvlJc w:val="left"/>
      <w:pPr>
        <w:tabs>
          <w:tab w:val="num" w:pos="1800"/>
        </w:tabs>
        <w:ind w:left="1800" w:hanging="360"/>
      </w:pPr>
    </w:lvl>
  </w:abstractNum>
  <w:abstractNum w:abstractNumId="1">
    <w:nsid w:val="FFFFFF7D"/>
    <w:multiLevelType w:val="singleLevel"/>
    <w:tmpl w:val="74102D46"/>
    <w:lvl w:ilvl="0">
      <w:start w:val="1"/>
      <w:numFmt w:val="decimal"/>
      <w:lvlText w:val="%1."/>
      <w:lvlJc w:val="left"/>
      <w:pPr>
        <w:tabs>
          <w:tab w:val="num" w:pos="1440"/>
        </w:tabs>
        <w:ind w:left="1440" w:hanging="360"/>
      </w:pPr>
    </w:lvl>
  </w:abstractNum>
  <w:abstractNum w:abstractNumId="2">
    <w:nsid w:val="FFFFFF7E"/>
    <w:multiLevelType w:val="singleLevel"/>
    <w:tmpl w:val="D116D1F0"/>
    <w:lvl w:ilvl="0">
      <w:start w:val="1"/>
      <w:numFmt w:val="decimal"/>
      <w:lvlText w:val="%1."/>
      <w:lvlJc w:val="left"/>
      <w:pPr>
        <w:tabs>
          <w:tab w:val="num" w:pos="1080"/>
        </w:tabs>
        <w:ind w:left="1080" w:hanging="360"/>
      </w:pPr>
    </w:lvl>
  </w:abstractNum>
  <w:abstractNum w:abstractNumId="3">
    <w:nsid w:val="FFFFFF7F"/>
    <w:multiLevelType w:val="singleLevel"/>
    <w:tmpl w:val="584A8376"/>
    <w:lvl w:ilvl="0">
      <w:start w:val="1"/>
      <w:numFmt w:val="decimal"/>
      <w:lvlText w:val="%1."/>
      <w:lvlJc w:val="left"/>
      <w:pPr>
        <w:tabs>
          <w:tab w:val="num" w:pos="720"/>
        </w:tabs>
        <w:ind w:left="720" w:hanging="360"/>
      </w:pPr>
    </w:lvl>
  </w:abstractNum>
  <w:abstractNum w:abstractNumId="4">
    <w:nsid w:val="FFFFFF80"/>
    <w:multiLevelType w:val="singleLevel"/>
    <w:tmpl w:val="E0C0C54A"/>
    <w:lvl w:ilvl="0">
      <w:start w:val="1"/>
      <w:numFmt w:val="bullet"/>
      <w:pStyle w:val="ListBullet5"/>
      <w:lvlText w:val="○"/>
      <w:lvlJc w:val="left"/>
      <w:pPr>
        <w:ind w:left="1800" w:hanging="360"/>
      </w:pPr>
      <w:rPr>
        <w:rFonts w:ascii="Monotype Corsiva" w:hAnsi="Monotype Corsiva" w:hint="default"/>
        <w:color w:val="D2CB6C" w:themeColor="accent3"/>
      </w:rPr>
    </w:lvl>
  </w:abstractNum>
  <w:abstractNum w:abstractNumId="5">
    <w:nsid w:val="FFFFFF81"/>
    <w:multiLevelType w:val="singleLevel"/>
    <w:tmpl w:val="9A8A1DFA"/>
    <w:lvl w:ilvl="0">
      <w:start w:val="1"/>
      <w:numFmt w:val="bullet"/>
      <w:pStyle w:val="ListBullet4"/>
      <w:lvlText w:val=""/>
      <w:lvlJc w:val="left"/>
      <w:pPr>
        <w:ind w:left="1440" w:hanging="360"/>
      </w:pPr>
      <w:rPr>
        <w:rFonts w:ascii="Symbol" w:hAnsi="Symbol" w:hint="default"/>
        <w:color w:val="D2CB6C" w:themeColor="accent3"/>
      </w:rPr>
    </w:lvl>
  </w:abstractNum>
  <w:abstractNum w:abstractNumId="6">
    <w:nsid w:val="FFFFFF82"/>
    <w:multiLevelType w:val="singleLevel"/>
    <w:tmpl w:val="4AAC3C4A"/>
    <w:lvl w:ilvl="0">
      <w:start w:val="1"/>
      <w:numFmt w:val="bullet"/>
      <w:pStyle w:val="ListBullet3"/>
      <w:lvlText w:val=""/>
      <w:lvlJc w:val="left"/>
      <w:pPr>
        <w:ind w:left="1080" w:hanging="360"/>
      </w:pPr>
      <w:rPr>
        <w:rFonts w:ascii="Symbol" w:hAnsi="Symbol" w:hint="default"/>
        <w:color w:val="A9A57C" w:themeColor="accent1"/>
      </w:rPr>
    </w:lvl>
  </w:abstractNum>
  <w:abstractNum w:abstractNumId="7">
    <w:nsid w:val="FFFFFF83"/>
    <w:multiLevelType w:val="singleLevel"/>
    <w:tmpl w:val="3EFA84BC"/>
    <w:lvl w:ilvl="0">
      <w:start w:val="1"/>
      <w:numFmt w:val="bullet"/>
      <w:pStyle w:val="ListBullet2"/>
      <w:lvlText w:val=""/>
      <w:lvlJc w:val="left"/>
      <w:pPr>
        <w:ind w:left="720" w:hanging="360"/>
      </w:pPr>
      <w:rPr>
        <w:rFonts w:ascii="Symbol" w:hAnsi="Symbol" w:hint="default"/>
        <w:color w:val="A9A57C" w:themeColor="accent1"/>
      </w:rPr>
    </w:lvl>
  </w:abstractNum>
  <w:abstractNum w:abstractNumId="8">
    <w:nsid w:val="FFFFFF88"/>
    <w:multiLevelType w:val="singleLevel"/>
    <w:tmpl w:val="58422ED6"/>
    <w:lvl w:ilvl="0">
      <w:start w:val="1"/>
      <w:numFmt w:val="decimal"/>
      <w:lvlText w:val="%1."/>
      <w:lvlJc w:val="left"/>
      <w:pPr>
        <w:tabs>
          <w:tab w:val="num" w:pos="360"/>
        </w:tabs>
        <w:ind w:left="360" w:hanging="360"/>
      </w:pPr>
    </w:lvl>
  </w:abstractNum>
  <w:abstractNum w:abstractNumId="9">
    <w:nsid w:val="FFFFFF89"/>
    <w:multiLevelType w:val="singleLevel"/>
    <w:tmpl w:val="3932A106"/>
    <w:lvl w:ilvl="0">
      <w:start w:val="1"/>
      <w:numFmt w:val="bullet"/>
      <w:pStyle w:val="ListBullet"/>
      <w:lvlText w:val=""/>
      <w:lvlJc w:val="left"/>
      <w:pPr>
        <w:ind w:left="360" w:hanging="360"/>
      </w:pPr>
      <w:rPr>
        <w:rFonts w:ascii="Symbol" w:hAnsi="Symbol" w:hint="default"/>
        <w:color w:val="A9A57C" w:themeColor="accent1"/>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bering>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zoom w:percent="100"/>
  <w:removeDateAndTime/>
  <w:hideGrammaticalErrors/>
  <w:attachedTemplate r:id="rId1"/>
  <w:defaultTabStop w:val="709"/>
  <w:hyphenationZone w:val="420"/>
  <w:evenAndOddHeaders/>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avePreviewPicture w:val="o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64" w:lineRule="auto"/>
    </w:pPr>
    <w:rPr>
      <w:sz w:val="21"/>
    </w:rPr>
  </w:style>
  <w:style w:type="paragraph" w:styleId="Heading1">
    <w:name w:val="heading 1"/>
    <w:basedOn w:val="Normal"/>
    <w:next w:val="Normal"/>
    <w:link w:val="Heading1Char"/>
    <w:uiPriority w:val="9"/>
    <w:qFormat/>
    <w:pPr>
      <w:keepNext/>
      <w:keepLines/>
      <w:spacing w:before="360" w:after="0" w:line="240" w:lineRule="auto"/>
      <w:outlineLvl w:val="0"/>
    </w:pPr>
    <w:rPr>
      <w:rFonts w:asciiTheme="majorHAnsi" w:eastAsiaTheme="majorEastAsia" w:hAnsiTheme="majorHAnsi" w:cstheme="majorBidi"/>
      <w:bCs/>
      <w:color w:val="A9A57C" w:themeColor="accent1"/>
      <w:sz w:val="32"/>
      <w:szCs w:val="32"/>
      <w14:numForm w14:val="oldStyle"/>
    </w:rPr>
  </w:style>
  <w:style w:type="paragraph" w:styleId="Heading2">
    <w:name w:val="heading 2"/>
    <w:basedOn w:val="Normal"/>
    <w:next w:val="Normal"/>
    <w:link w:val="Heading2Char"/>
    <w:uiPriority w:val="9"/>
    <w:semiHidden/>
    <w:unhideWhenUsed/>
    <w:qFormat/>
    <w:pPr>
      <w:keepNext/>
      <w:keepLines/>
      <w:spacing w:before="120" w:after="0" w:line="240" w:lineRule="auto"/>
      <w:outlineLvl w:val="1"/>
    </w:pPr>
    <w:rPr>
      <w:rFonts w:asciiTheme="majorHAnsi" w:eastAsiaTheme="majorEastAsia" w:hAnsiTheme="majorHAnsi" w:cstheme="majorBidi"/>
      <w:bCs/>
      <w:color w:val="675E47" w:themeColor="text2"/>
      <w:sz w:val="28"/>
      <w:szCs w:val="28"/>
    </w:rPr>
  </w:style>
  <w:style w:type="paragraph" w:styleId="Heading3">
    <w:name w:val="heading 3"/>
    <w:basedOn w:val="Normal"/>
    <w:next w:val="Normal"/>
    <w:link w:val="Heading3Char"/>
    <w:uiPriority w:val="9"/>
    <w:semiHidden/>
    <w:unhideWhenUsed/>
    <w:qFormat/>
    <w:pPr>
      <w:keepNext/>
      <w:keepLines/>
      <w:spacing w:before="20" w:after="0" w:line="240" w:lineRule="auto"/>
      <w:outlineLvl w:val="2"/>
    </w:pPr>
    <w:rPr>
      <w:rFonts w:eastAsiaTheme="majorEastAsia" w:cstheme="majorBidi"/>
      <w:b/>
      <w:bCs/>
      <w:color w:val="A9A57C" w:themeColor="accent1"/>
      <w:sz w:val="24"/>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A9A57C" w:themeColor="accent1"/>
      <w:sz w:val="22"/>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A9A57C" w:themeColor="accent1"/>
      <w:sz w:val="22"/>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A9A57C" w:themeColor="accent1"/>
      <w:sz w:val="22"/>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2F2B20" w:themeColor="text1"/>
      <w:sz w:val="22"/>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2F2B20" w:themeColor="text1"/>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2F2B20" w:themeColor="text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Cs/>
      <w:color w:val="000000"/>
      <w:sz w:val="32"/>
      <w:szCs w:val="32"/>
      <w14:numForm w14:val="oldSty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Cs/>
      <w:color w:val="000000"/>
      <w:sz w:val="28"/>
      <w:szCs w:val="28"/>
    </w:rPr>
  </w:style>
  <w:style w:type="character" w:customStyle="1" w:styleId="Heading3Char">
    <w:name w:val="Heading 3 Char"/>
    <w:basedOn w:val="DefaultParagraphFont"/>
    <w:link w:val="Heading3"/>
    <w:uiPriority w:val="9"/>
    <w:semiHidden/>
    <w:rPr>
      <w:rFonts w:eastAsiaTheme="majorEastAsia" w:cstheme="majorBidi"/>
      <w:b/>
      <w:bCs/>
      <w:color w:val="000000"/>
      <w:sz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rPr>
  </w:style>
  <w:style w:type="character" w:styleId="Strong">
    <w:name w:val="Strong"/>
    <w:basedOn w:val="DefaultParagraphFont"/>
    <w:uiPriority w:val="22"/>
    <w:qFormat/>
    <w:rPr>
      <w:b/>
      <w:bCs/>
      <w14:numForm w14:val="oldStyle"/>
    </w:rPr>
  </w:style>
  <w:style w:type="character" w:styleId="Emphasis">
    <w:name w:val="Emphasis"/>
    <w:basedOn w:val="DefaultParagraphFont"/>
    <w:uiPriority w:val="20"/>
    <w:qFormat/>
    <w:rPr>
      <w:i/>
      <w:iCs/>
      <w:color w:val="000000"/>
    </w:rPr>
  </w:style>
  <w:style w:type="character" w:customStyle="1" w:styleId="IntenseReferenceChar">
    <w:name w:val="Güçlü Referans Karakteri"/>
    <w:basedOn w:val="DefaultParagraphFont"/>
    <w:uiPriority w:val="32"/>
    <w:rPr>
      <w:rFonts w:cs="Times New Roman"/>
      <w:b/>
      <w:color w:val="000000"/>
      <w:szCs w:val="20"/>
      <w:u w:val="single"/>
    </w:rPr>
  </w:style>
  <w:style w:type="character" w:customStyle="1" w:styleId="SubtleReferenceChar">
    <w:name w:val="Zarif Referans Karakteri"/>
    <w:basedOn w:val="DefaultParagraphFont"/>
    <w:uiPriority w:val="31"/>
    <w:rPr>
      <w:rFonts w:cs="Times New Roman"/>
      <w:color w:val="000000"/>
      <w:szCs w:val="20"/>
      <w:u w:val="single"/>
    </w:rPr>
  </w:style>
  <w:style w:type="character" w:customStyle="1" w:styleId="BookTitleChar">
    <w:name w:val="Kitap Başlığı Karakteri"/>
    <w:basedOn w:val="DefaultParagraphFont"/>
    <w:uiPriority w:val="33"/>
    <w:rPr>
      <w:rFonts w:asciiTheme="majorHAnsi" w:hAnsiTheme="majorHAnsi" w:cs="Times New Roman"/>
      <w:b/>
      <w:i/>
      <w:color w:val="000000"/>
      <w:szCs w:val="20"/>
    </w:rPr>
  </w:style>
  <w:style w:type="character" w:customStyle="1" w:styleId="IntenseEmphasisChar">
    <w:name w:val="Güçlü Vurgulama Karakteri"/>
    <w:basedOn w:val="DefaultParagraphFont"/>
    <w:uiPriority w:val="21"/>
    <w:rPr>
      <w:rFonts w:cs="Times New Roman"/>
      <w:b/>
      <w:i/>
      <w:color w:val="000000"/>
      <w:szCs w:val="20"/>
    </w:rPr>
  </w:style>
  <w:style w:type="character" w:customStyle="1" w:styleId="SubtleEmphasisChar">
    <w:name w:val="Zarif Vurgulama Karakteri"/>
    <w:basedOn w:val="DefaultParagraphFont"/>
    <w:uiPriority w:val="19"/>
    <w:rPr>
      <w:rFonts w:cs="Times New Roman"/>
      <w:i/>
      <w:color w:val="000000"/>
      <w:szCs w:val="20"/>
    </w:rPr>
  </w:style>
  <w:style w:type="paragraph" w:styleId="Quote">
    <w:name w:val="Quote"/>
    <w:basedOn w:val="Normal"/>
    <w:next w:val="Normal"/>
    <w:link w:val="QuoteChar"/>
    <w:uiPriority w:val="29"/>
    <w:qFormat/>
    <w:pPr>
      <w:spacing w:before="160" w:line="300" w:lineRule="auto"/>
      <w:ind w:left="144" w:right="144"/>
      <w:jc w:val="center"/>
    </w:pPr>
    <w:rPr>
      <w:rFonts w:asciiTheme="majorHAnsi" w:eastAsiaTheme="minorEastAsia" w:hAnsiTheme="majorHAnsi"/>
      <w:i/>
      <w:iCs/>
      <w:color w:val="A9A57C" w:themeColor="accent1"/>
      <w:sz w:val="24"/>
      <w14:ligatures w14:val="standard"/>
      <w14:numForm w14:val="oldStyle"/>
    </w:rPr>
  </w:style>
  <w:style w:type="character" w:customStyle="1" w:styleId="QuoteChar">
    <w:name w:val="Quote Char"/>
    <w:basedOn w:val="DefaultParagraphFont"/>
    <w:link w:val="Quote"/>
    <w:uiPriority w:val="29"/>
    <w:rPr>
      <w:rFonts w:asciiTheme="majorHAnsi" w:eastAsiaTheme="minorEastAsia" w:hAnsiTheme="majorHAnsi"/>
      <w:i/>
      <w:iCs/>
      <w:color w:val="000000"/>
      <w:sz w:val="24"/>
      <w14:ligatures w14:val="standard"/>
      <w14:numForm w14:val="oldStyle"/>
    </w:rPr>
  </w:style>
  <w:style w:type="paragraph" w:styleId="IntenseQuote">
    <w:name w:val="Intense Quote"/>
    <w:basedOn w:val="Normal"/>
    <w:next w:val="Normal"/>
    <w:link w:val="IntenseQuoteChar"/>
    <w:uiPriority w:val="30"/>
    <w:qFormat/>
    <w:pPr>
      <w:pBdr>
        <w:top w:val="single" w:sz="36" w:space="8" w:color="A9A57C" w:themeColor="accent1"/>
        <w:left w:val="single" w:sz="36" w:space="8" w:color="A9A57C" w:themeColor="accent1"/>
        <w:bottom w:val="single" w:sz="36" w:space="8" w:color="A9A57C" w:themeColor="accent1"/>
        <w:right w:val="single" w:sz="36" w:space="8" w:color="A9A57C" w:themeColor="accent1"/>
      </w:pBdr>
      <w:shd w:val="clear" w:color="auto" w:fill="A9A57C" w:themeFill="accent1"/>
      <w:spacing w:before="200" w:after="280" w:line="300" w:lineRule="auto"/>
      <w:ind w:left="936" w:right="936"/>
      <w:jc w:val="center"/>
    </w:pPr>
    <w:rPr>
      <w:rFonts w:eastAsiaTheme="minorEastAsia"/>
      <w:b/>
      <w:bCs/>
      <w:i/>
      <w:iCs/>
      <w:color w:val="FFFFFF" w:themeColor="background1"/>
      <w14:ligatures w14:val="standard"/>
      <w14:numForm w14:val="oldStyle"/>
    </w:rPr>
  </w:style>
  <w:style w:type="table" w:styleId="TableGrid">
    <w:name w:val="Table Grid"/>
    <w:basedOn w:val="TableNormal"/>
    <w:uiPriority w:val="1"/>
    <w:pPr>
      <w:spacing w:after="0" w:line="240" w:lineRule="auto"/>
    </w:pPr>
    <w:tblPr>
      <w:tblInd w:w="0" w:type="dxa"/>
      <w:tblBorders>
        <w:top w:val="single" w:sz="4" w:space="0" w:color="2F2B20" w:themeColor="text1"/>
        <w:left w:val="single" w:sz="4" w:space="0" w:color="2F2B20" w:themeColor="text1"/>
        <w:bottom w:val="single" w:sz="4" w:space="0" w:color="2F2B20" w:themeColor="text1"/>
        <w:right w:val="single" w:sz="4" w:space="0" w:color="2F2B20" w:themeColor="text1"/>
        <w:insideH w:val="single" w:sz="4" w:space="0" w:color="2F2B20" w:themeColor="text1"/>
        <w:insideV w:val="single" w:sz="4" w:space="0" w:color="2F2B2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szCs w:val="2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szCs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sz w:val="16"/>
      <w:szCs w:val="16"/>
    </w:rPr>
  </w:style>
  <w:style w:type="paragraph" w:styleId="Caption">
    <w:name w:val="caption"/>
    <w:basedOn w:val="Normal"/>
    <w:next w:val="Normal"/>
    <w:uiPriority w:val="35"/>
    <w:unhideWhenUsed/>
    <w:qFormat/>
    <w:pPr>
      <w:spacing w:line="240" w:lineRule="auto"/>
    </w:pPr>
    <w:rPr>
      <w:rFonts w:eastAsiaTheme="minorEastAsia"/>
      <w:b/>
      <w:bCs/>
      <w:smallCaps/>
      <w:color w:val="675E47" w:themeColor="text2"/>
      <w:spacing w:val="6"/>
      <w:sz w:val="20"/>
      <w:szCs w:val="20"/>
    </w:rPr>
  </w:style>
  <w:style w:type="paragraph" w:styleId="NoSpacing">
    <w:name w:val="No Spacing"/>
    <w:link w:val="NoSpacingChar"/>
    <w:uiPriority w:val="1"/>
    <w:qFormat/>
    <w:pPr>
      <w:spacing w:after="0" w:line="240" w:lineRule="auto"/>
    </w:pPr>
  </w:style>
  <w:style w:type="paragraph" w:styleId="BlockText">
    <w:name w:val="Block Text"/>
    <w:aliases w:val="Alıntı Bloğu"/>
    <w:uiPriority w:val="40"/>
    <w:pPr>
      <w:pBdr>
        <w:top w:val="single" w:sz="2" w:space="10" w:color="CBC9B0" w:themeColor="accent1" w:themeTint="99"/>
        <w:bottom w:val="single" w:sz="24" w:space="10" w:color="CBC9B0" w:themeColor="accent1" w:themeTint="99"/>
      </w:pBdr>
      <w:spacing w:after="280" w:line="240" w:lineRule="auto"/>
      <w:ind w:left="1440" w:right="1440"/>
      <w:jc w:val="both"/>
    </w:pPr>
    <w:rPr>
      <w:rFonts w:eastAsia="Times New Roman" w:cs="Times New Roman"/>
      <w:color w:val="FFFFFF" w:themeColor="background1"/>
      <w:sz w:val="28"/>
      <w:szCs w:val="28"/>
    </w:rPr>
  </w:style>
  <w:style w:type="paragraph" w:styleId="ListBullet">
    <w:name w:val="List Bullet"/>
    <w:basedOn w:val="Normal"/>
    <w:uiPriority w:val="6"/>
    <w:unhideWhenUsed/>
    <w:pPr>
      <w:numPr>
        <w:numId w:val="16"/>
      </w:numPr>
      <w:spacing w:after="0"/>
      <w:contextualSpacing/>
    </w:pPr>
  </w:style>
  <w:style w:type="paragraph" w:styleId="ListBullet2">
    <w:name w:val="List Bullet 2"/>
    <w:basedOn w:val="Normal"/>
    <w:uiPriority w:val="6"/>
    <w:unhideWhenUsed/>
    <w:pPr>
      <w:numPr>
        <w:numId w:val="17"/>
      </w:numPr>
      <w:spacing w:after="0"/>
    </w:pPr>
  </w:style>
  <w:style w:type="paragraph" w:styleId="ListBullet3">
    <w:name w:val="List Bullet 3"/>
    <w:basedOn w:val="Normal"/>
    <w:uiPriority w:val="6"/>
    <w:unhideWhenUsed/>
    <w:pPr>
      <w:numPr>
        <w:numId w:val="18"/>
      </w:numPr>
      <w:spacing w:after="0"/>
    </w:pPr>
  </w:style>
  <w:style w:type="paragraph" w:styleId="ListBullet4">
    <w:name w:val="List Bullet 4"/>
    <w:basedOn w:val="Normal"/>
    <w:uiPriority w:val="6"/>
    <w:unhideWhenUsed/>
    <w:pPr>
      <w:numPr>
        <w:numId w:val="19"/>
      </w:numPr>
      <w:spacing w:after="0"/>
    </w:pPr>
  </w:style>
  <w:style w:type="paragraph" w:styleId="ListBullet5">
    <w:name w:val="List Bullet 5"/>
    <w:basedOn w:val="Normal"/>
    <w:uiPriority w:val="6"/>
    <w:unhideWhenUsed/>
    <w:pPr>
      <w:numPr>
        <w:numId w:val="20"/>
      </w:numPr>
      <w:spacing w:after="0"/>
    </w:pPr>
  </w:style>
  <w:style w:type="paragraph" w:styleId="TOC1">
    <w:name w:val="toc 1"/>
    <w:basedOn w:val="Normal"/>
    <w:next w:val="Normal"/>
    <w:autoRedefine/>
    <w:uiPriority w:val="99"/>
    <w:semiHidden/>
    <w:unhideWhenUsed/>
    <w:pPr>
      <w:tabs>
        <w:tab w:val="right" w:leader="dot" w:pos="8630"/>
      </w:tabs>
      <w:spacing w:after="40" w:line="240" w:lineRule="auto"/>
    </w:pPr>
    <w:rPr>
      <w:smallCaps/>
      <w:color w:val="9CBEBD" w:themeColor="accent2"/>
    </w:rPr>
  </w:style>
  <w:style w:type="paragraph" w:styleId="TOC2">
    <w:name w:val="toc 2"/>
    <w:basedOn w:val="Normal"/>
    <w:next w:val="Normal"/>
    <w:autoRedefine/>
    <w:uiPriority w:val="99"/>
    <w:semiHidden/>
    <w:unhideWhenUsed/>
    <w:pPr>
      <w:tabs>
        <w:tab w:val="right" w:leader="dot" w:pos="8630"/>
      </w:tabs>
      <w:spacing w:after="40" w:line="240" w:lineRule="auto"/>
      <w:ind w:left="216"/>
    </w:pPr>
    <w:rPr>
      <w:smallCaps/>
    </w:rPr>
  </w:style>
  <w:style w:type="paragraph" w:styleId="TOC3">
    <w:name w:val="toc 3"/>
    <w:basedOn w:val="Normal"/>
    <w:next w:val="Normal"/>
    <w:autoRedefine/>
    <w:uiPriority w:val="99"/>
    <w:semiHidden/>
    <w:unhideWhenUsed/>
    <w:pPr>
      <w:tabs>
        <w:tab w:val="right" w:leader="dot" w:pos="8630"/>
      </w:tabs>
      <w:spacing w:after="40" w:line="240" w:lineRule="auto"/>
      <w:ind w:left="446"/>
    </w:pPr>
    <w:rPr>
      <w:smallCaps/>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rPr>
  </w:style>
  <w:style w:type="character" w:styleId="Hyperlink">
    <w:name w:val="Hyperlink"/>
    <w:basedOn w:val="DefaultParagraphFont"/>
    <w:uiPriority w:val="99"/>
    <w:semiHidden/>
    <w:unhideWhenUsed/>
    <w:rPr>
      <w:color w:val="000000"/>
      <w:u w:val="single"/>
    </w:rPr>
  </w:style>
  <w:style w:type="character" w:styleId="BookTitle">
    <w:name w:val="Book Title"/>
    <w:basedOn w:val="DefaultParagraphFont"/>
    <w:uiPriority w:val="33"/>
    <w:qFormat/>
    <w:rPr>
      <w:b/>
      <w:bCs/>
      <w:caps w:val="0"/>
      <w:smallCaps/>
      <w:spacing w:val="10"/>
    </w:rPr>
  </w:style>
  <w:style w:type="character" w:styleId="IntenseEmphasis">
    <w:name w:val="Intense Emphasis"/>
    <w:basedOn w:val="DefaultParagraphFont"/>
    <w:uiPriority w:val="21"/>
    <w:qFormat/>
    <w:rPr>
      <w:b/>
      <w:bCs/>
      <w:i/>
      <w:iCs/>
      <w:color w:val="000000"/>
    </w:rPr>
  </w:style>
  <w:style w:type="character" w:styleId="IntenseReference">
    <w:name w:val="Intense Reference"/>
    <w:basedOn w:val="DefaultParagraphFont"/>
    <w:uiPriority w:val="32"/>
    <w:qFormat/>
    <w:rPr>
      <w:b/>
      <w:bCs/>
      <w:smallCaps/>
      <w:color w:val="000000"/>
      <w:spacing w:val="5"/>
      <w:u w:val="single"/>
    </w:rPr>
  </w:style>
  <w:style w:type="character" w:styleId="SubtleEmphasis">
    <w:name w:val="Subtle Emphasis"/>
    <w:basedOn w:val="DefaultParagraphFont"/>
    <w:uiPriority w:val="19"/>
    <w:qFormat/>
    <w:rPr>
      <w:b w:val="0"/>
      <w:i/>
      <w:iCs/>
      <w:color w:val="000000"/>
    </w:rPr>
  </w:style>
  <w:style w:type="character" w:styleId="SubtleReference">
    <w:name w:val="Subtle Reference"/>
    <w:basedOn w:val="DefaultParagraphFont"/>
    <w:uiPriority w:val="31"/>
    <w:qFormat/>
    <w:rPr>
      <w:smallCaps/>
      <w:color w:val="000000"/>
      <w:u w:val="single"/>
    </w:rPr>
  </w:style>
  <w:style w:type="paragraph" w:styleId="Closing">
    <w:name w:val="Closing"/>
    <w:basedOn w:val="Normal"/>
    <w:link w:val="ClosingChar"/>
    <w:uiPriority w:val="5"/>
    <w:unhideWhenUsed/>
    <w:pPr>
      <w:spacing w:before="480" w:after="960"/>
      <w:contextualSpacing/>
    </w:pPr>
    <w:rPr>
      <w:b/>
      <w:color w:val="675E47" w:themeColor="text2"/>
    </w:rPr>
  </w:style>
  <w:style w:type="character" w:customStyle="1" w:styleId="ClosingChar">
    <w:name w:val="Closing Char"/>
    <w:basedOn w:val="DefaultParagraphFont"/>
    <w:link w:val="Closing"/>
    <w:uiPriority w:val="5"/>
    <w:rPr>
      <w:b/>
      <w:color w:val="000000"/>
      <w:sz w:val="21"/>
    </w:rPr>
  </w:style>
  <w:style w:type="paragraph" w:customStyle="1" w:styleId="RecipientAddress">
    <w:name w:val="Alıcı Adresi"/>
    <w:basedOn w:val="NoSpacing"/>
    <w:uiPriority w:val="3"/>
    <w:qFormat/>
    <w:pPr>
      <w:spacing w:after="360"/>
      <w:contextualSpacing/>
    </w:pPr>
    <w:rPr>
      <w:color w:val="675E47" w:themeColor="text2"/>
      <w:sz w:val="21"/>
    </w:rPr>
  </w:style>
  <w:style w:type="paragraph" w:styleId="Salutation">
    <w:name w:val="Salutation"/>
    <w:basedOn w:val="NoSpacing"/>
    <w:next w:val="Normal"/>
    <w:link w:val="SalutationChar"/>
    <w:uiPriority w:val="4"/>
    <w:unhideWhenUsed/>
    <w:pPr>
      <w:spacing w:before="480" w:after="320"/>
      <w:contextualSpacing/>
    </w:pPr>
    <w:rPr>
      <w:b/>
      <w:color w:val="675E47" w:themeColor="text2"/>
      <w:sz w:val="21"/>
    </w:rPr>
  </w:style>
  <w:style w:type="character" w:customStyle="1" w:styleId="SalutationChar">
    <w:name w:val="Salutation Char"/>
    <w:basedOn w:val="DefaultParagraphFont"/>
    <w:link w:val="Salutation"/>
    <w:uiPriority w:val="4"/>
    <w:rPr>
      <w:b/>
      <w:color w:val="000000"/>
      <w:sz w:val="21"/>
    </w:rPr>
  </w:style>
  <w:style w:type="paragraph" w:customStyle="1" w:styleId="SenderAddress">
    <w:name w:val="Gönderen Adresi"/>
    <w:basedOn w:val="NoSpacing"/>
    <w:uiPriority w:val="2"/>
    <w:qFormat/>
    <w:pPr>
      <w:spacing w:after="360"/>
      <w:contextualSpacing/>
    </w:pPr>
  </w:style>
  <w:style w:type="paragraph" w:styleId="Subtitle">
    <w:name w:val="Subtitle"/>
    <w:basedOn w:val="Normal"/>
    <w:next w:val="Normal"/>
    <w:link w:val="SubtitleChar"/>
    <w:uiPriority w:val="11"/>
    <w:qFormat/>
    <w:pPr>
      <w:numPr>
        <w:ilvl w:val="1"/>
      </w:numPr>
    </w:pPr>
    <w:rPr>
      <w:rFonts w:eastAsiaTheme="majorEastAsia" w:cstheme="majorBidi"/>
      <w:iCs/>
      <w:color w:val="675E47" w:themeColor="text2"/>
      <w:sz w:val="32"/>
      <w:szCs w:val="32"/>
    </w:rPr>
  </w:style>
  <w:style w:type="character" w:customStyle="1" w:styleId="SubtitleChar">
    <w:name w:val="Alt Başlık Karakteri"/>
    <w:basedOn w:val="DefaultParagraphFont"/>
    <w:link w:val="Subtitle"/>
    <w:uiPriority w:val="11"/>
    <w:rPr>
      <w:rFonts w:eastAsiaTheme="majorEastAsia" w:cstheme="majorBidi"/>
      <w:iCs/>
      <w:color w:val="000000"/>
      <w:sz w:val="32"/>
      <w:szCs w:val="32"/>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675E47" w:themeColor="text2"/>
      <w:kern w:val="28"/>
      <w:sz w:val="80"/>
      <w:szCs w:val="80"/>
      <w14:ligatures w14:val="standard"/>
      <w14:numForm w14:val="oldStyle"/>
    </w:rPr>
  </w:style>
  <w:style w:type="character" w:customStyle="1" w:styleId="TitleChar">
    <w:name w:val="Title Char"/>
    <w:basedOn w:val="DefaultParagraphFont"/>
    <w:link w:val="Title"/>
    <w:uiPriority w:val="10"/>
    <w:rPr>
      <w:rFonts w:asciiTheme="majorHAnsi" w:eastAsiaTheme="majorEastAsia" w:hAnsiTheme="majorHAnsi" w:cstheme="majorBidi"/>
      <w:color w:val="000000"/>
      <w:kern w:val="28"/>
      <w:sz w:val="80"/>
      <w:szCs w:val="80"/>
      <w14:ligatures w14:val="standard"/>
      <w14:numForm w14:val="oldStyle"/>
    </w:rPr>
  </w:style>
  <w:style w:type="paragraph" w:styleId="Date">
    <w:name w:val="Tarih"/>
    <w:basedOn w:val="Normal"/>
    <w:next w:val="Normal"/>
    <w:link w:val="DateChar"/>
    <w:uiPriority w:val="99"/>
    <w:semiHidden/>
    <w:unhideWhenUsed/>
  </w:style>
  <w:style w:type="character" w:customStyle="1" w:styleId="DateChar">
    <w:name w:val="Date Char"/>
    <w:basedOn w:val="DefaultParagraphFont"/>
    <w:link w:val="Date"/>
    <w:uiPriority w:val="99"/>
    <w:semiHidden/>
    <w:rPr>
      <w:rFonts w:cs="Times New Roman"/>
      <w:color w:val="000000"/>
      <w:szCs w:val="20"/>
    </w:rPr>
  </w:style>
  <w:style w:type="character" w:styleId="PlaceholderText">
    <w:name w:val="Placeholder Text"/>
    <w:basedOn w:val="DefaultParagraphFont"/>
    <w:uiPriority w:val="99"/>
    <w:unhideWhenUsed/>
    <w:rPr>
      <w:color w:val="808080"/>
    </w:rPr>
  </w:style>
  <w:style w:type="paragraph" w:styleId="Signature">
    <w:name w:val="Signature"/>
    <w:basedOn w:val="Normal"/>
    <w:link w:val="SignatureChar"/>
    <w:uiPriority w:val="99"/>
    <w:unhideWhenUsed/>
    <w:pPr>
      <w:contextualSpacing/>
    </w:pPr>
  </w:style>
  <w:style w:type="character" w:customStyle="1" w:styleId="SignatureChar">
    <w:name w:val="Signature Char"/>
    <w:basedOn w:val="DefaultParagraphFont"/>
    <w:link w:val="Signature"/>
    <w:uiPriority w:val="99"/>
    <w:rPr>
      <w:rFonts w:cs="Times New Roman"/>
      <w:color w:val="000000"/>
      <w:szCs w:val="20"/>
    </w:rPr>
  </w:style>
  <w:style w:type="table" w:customStyle="1" w:styleId="Style6">
    <w:name w:val="Stil 6"/>
    <w:basedOn w:val="TableNormal"/>
    <w:uiPriority w:val="26"/>
    <w:pPr>
      <w:spacing w:after="0" w:line="240" w:lineRule="auto"/>
    </w:pPr>
    <w:rPr>
      <w:rFonts w:eastAsia="Times New Roman" w:cs="Times New Roman"/>
      <w:color w:val="2F2B20" w:themeColor="text1"/>
    </w:rPr>
    <w:tblPr>
      <w:tblInd w:w="0" w:type="dxa"/>
      <w:tblBorders>
        <w:top w:val="single" w:sz="4" w:space="0" w:color="A9A57C" w:themeColor="accent1"/>
        <w:left w:val="single" w:sz="4" w:space="0" w:color="A9A57C" w:themeColor="accent1"/>
        <w:bottom w:val="single" w:sz="4" w:space="0" w:color="A9A57C" w:themeColor="accent1"/>
        <w:right w:val="single" w:sz="4" w:space="0" w:color="A9A57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CE4" w:themeFill="accent1" w:themeFillTint="33"/>
    </w:tcPr>
    <w:tblStylePr w:type="firstRow">
      <w:rPr>
        <w:b/>
        <w:bCs/>
        <w:color w:val="675E47" w:themeColor="text2"/>
      </w:rPr>
      <w:tblPr/>
      <w:tcPr>
        <w:shd w:val="clear" w:color="auto" w:fill="F6F6F2" w:themeFill="accent1" w:themeFillTint="19"/>
      </w:tcPr>
    </w:tblStylePr>
    <w:tblStylePr w:type="lastRow">
      <w:rPr>
        <w:b/>
        <w:bCs/>
        <w:color w:val="FFFFFF" w:themeColor="background1"/>
      </w:rPr>
      <w:tblPr/>
      <w:tcPr>
        <w:shd w:val="clear" w:color="auto" w:fill="A9A57C" w:themeFill="accent1"/>
      </w:tcPr>
    </w:tblStylePr>
    <w:tblStylePr w:type="firstCol">
      <w:rPr>
        <w:b/>
        <w:bCs/>
        <w:color w:val="675E47" w:themeColor="text2"/>
      </w:rPr>
    </w:tblStylePr>
    <w:tblStylePr w:type="lastCol">
      <w:rPr>
        <w:color w:val="2F2B20" w:themeColor="text1"/>
      </w:rPr>
    </w:tblStylePr>
  </w:style>
  <w:style w:type="paragraph" w:customStyle="1" w:styleId="DateText">
    <w:name w:val="Tarih Metni"/>
    <w:basedOn w:val="Normal"/>
    <w:uiPriority w:val="35"/>
    <w:pPr>
      <w:spacing w:before="720"/>
      <w:contextualSpacing/>
    </w:pPr>
  </w:style>
  <w:style w:type="character" w:customStyle="1" w:styleId="NoSpacingChar">
    <w:name w:val="No Spacing Char"/>
    <w:basedOn w:val="DefaultParagraphFont"/>
    <w:link w:val="NoSpacing"/>
    <w:uiPriority w:val="1"/>
  </w:style>
  <w:style w:type="paragraph" w:styleId="ListParagraph">
    <w:name w:val="List Paragraph"/>
    <w:basedOn w:val="Normal"/>
    <w:uiPriority w:val="34"/>
    <w:qFormat/>
    <w:pPr>
      <w:spacing w:line="240" w:lineRule="auto"/>
      <w:ind w:left="720" w:hanging="288"/>
      <w:contextualSpacing/>
    </w:pPr>
    <w:rPr>
      <w:color w:val="675E47" w:themeColor="text2"/>
    </w:rPr>
  </w:style>
  <w:style w:type="character" w:customStyle="1" w:styleId="IntenseQuoteChar">
    <w:name w:val="Güçlü Alıntı Karakteri"/>
    <w:basedOn w:val="DefaultParagraphFont"/>
    <w:link w:val="IntenseQuote"/>
    <w:uiPriority w:val="30"/>
    <w:rPr>
      <w:rFonts w:eastAsiaTheme="minorEastAsia"/>
      <w:b/>
      <w:bCs/>
      <w:i/>
      <w:iCs/>
      <w:color w:val="000000"/>
      <w:sz w:val="21"/>
      <w:shd w:val="clear" w:color="auto" w:fill="A9A57C" w:themeFill="accent1"/>
      <w14:ligatures w14:val="standard"/>
      <w14:numForm w14:val="oldStyle"/>
    </w:rPr>
  </w:style>
  <w:style w:type="paragraph" w:styleId="TOCHeading">
    <w:name w:val="TOC Heading"/>
    <w:basedOn w:val="Heading1"/>
    <w:next w:val="Normal"/>
    <w:uiPriority w:val="39"/>
    <w:semiHidden/>
    <w:unhideWhenUsed/>
    <w:qFormat/>
    <w:pPr>
      <w:spacing w:before="480" w:line="264" w:lineRule="auto"/>
      <w:outlineLvl w:val="9"/>
    </w:pPr>
    <w:rPr>
      <w:b/>
      <w:color w:val="000000"/>
      <w:sz w:val="28"/>
      <w14:numForm w14:val="default"/>
    </w:rPr>
  </w:style>
  <w:style w:type="paragraph" w:customStyle="1" w:styleId="PersonalName">
    <w:name w:val="Kişisel Ad"/>
    <w:basedOn w:val="Title"/>
    <w:qFormat/>
    <w:rPr>
      <w:b/>
      <w:sz w:val="28"/>
      <w:szCs w:val="28"/>
    </w:rPr>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relyOnVML/>
  <w:allowPNG/>
</w:webSettings>
</file>

<file path=word/_rels/document.xml.rels><?xml version="1.0" encoding="UTF-8" standalone="yes"?><Relationships xmlns="http://schemas.openxmlformats.org/package/2006/relationships"><Relationship Type="http://schemas.openxmlformats.org/officeDocument/2006/relationships/settings" Target="settings.xml" Id="rId8"/><Relationship Type="http://schemas.openxmlformats.org/officeDocument/2006/relationships/header" Target="header2.xml" Id="rId13"/><Relationship Type="http://schemas.openxmlformats.org/officeDocument/2006/relationships/glossaryDocument" Target="glossary/document.xml" Id="rId18"/><Relationship Type="http://schemas.openxmlformats.org/officeDocument/2006/relationships/customXml" Target="../customXml/item3.xml" Id="rId3"/><Relationship Type="http://schemas.openxmlformats.org/officeDocument/2006/relationships/header" Target="header1.xml" Id="rId12"/><Relationship Type="http://schemas.openxmlformats.org/officeDocument/2006/relationships/fontTable" Target="fontTable.xml" Id="rId17"/><Relationship Type="http://schemas.openxmlformats.org/officeDocument/2006/relationships/customXml" Target="../customXml/item2.xml" Id="rId2"/><Relationship Type="http://schemas.openxmlformats.org/officeDocument/2006/relationships/header" Target="header3.xml" Id="rId16"/><Relationship Type="http://schemas.openxmlformats.org/officeDocument/2006/relationships/customXml" Target="../customXml/item1.xml" Id="rId1"/><Relationship Type="http://schemas.openxmlformats.org/officeDocument/2006/relationships/styles" Target="styles.xml" Id="rId6"/><Relationship Type="http://schemas.openxmlformats.org/officeDocument/2006/relationships/endnotes" Target="endnotes.xml" Id="rId11"/><Relationship Type="http://schemas.openxmlformats.org/officeDocument/2006/relationships/numbering" Target="numbering.xml" Id="rId5"/><Relationship Type="http://schemas.openxmlformats.org/officeDocument/2006/relationships/footer" Target="footer2.xml" Id="rId15"/><Relationship Type="http://schemas.openxmlformats.org/officeDocument/2006/relationships/footnotes" Target="footnotes.xml" Id="rId10"/><Relationship Type="http://schemas.openxmlformats.org/officeDocument/2006/relationships/theme" Target="theme/theme1.xml" Id="rId19"/><Relationship Type="http://schemas.openxmlformats.org/officeDocument/2006/relationships/customXml" Target="../customXml/item4.xml" Id="rId4"/><Relationship Type="http://schemas.openxmlformats.org/officeDocument/2006/relationships/webSettings" Target="webSettings.xml" Id="rId9"/><Relationship Type="http://schemas.openxmlformats.org/officeDocument/2006/relationships/footer" Target="footer1.xml" Id="rId14"/></Relationships>    
</file>

<file path=word/_rels/settings.xml.rels><?xml version="1.0" encoding="UTF-8" standalone="yes"?><Relationships xmlns="http://schemas.openxmlformats.org/package/2006/relationships"><Relationship Id="rId1" Type="http://schemas.openxmlformats.org/officeDocument/2006/relationships/attachedTemplate" Target="file:///D:\Users\jodiedr\AppData\Local\Microsoft\Windows\Temporary%20Internet%20Files\Content.MSO\114D24C3.dotx" TargetMode="External"/></Relationships>  
</file>

<file path=word/glossary/_rels/document.xml.rels><?xml version="1.0" encoding="UTF-8" standalone="yes"?><Relationships xmlns="http://schemas.openxmlformats.org/package/2006/relationships"><Relationship Id="rId3"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479095"/>
        <w:category>
          <w:name w:val="General"/>
          <w:gallery w:val="placeholder"/>
        </w:category>
        <w:types>
          <w:type w:val="bbPlcHdr"/>
        </w:types>
        <w:behaviors>
          <w:behavior w:val="content"/>
        </w:behaviors>
        <w:guid w:val="{FA678CEF-E504-48FE-A72B-C3DF238CE68F}"/>
      </w:docPartPr>
      <w:docPartBody>
        <w:p>
          <w:pPr>
            <w:pStyle w:val="DefaultPlaceholder2247909519"/>
          </w:pPr>
          <w:r>
            <w:rPr>
              <w:lang w:val="tr-tr"/>
            </w:rPr>
            <w:t>[Selamlamayı yazın]</w:t>
          </w:r>
        </w:p>
      </w:docPartBody>
    </w:docPart>
    <w:docPart>
      <w:docPartPr>
        <w:name w:val="CustomPlaceholder_2"/>
        <w:category>
          <w:name w:val="General"/>
          <w:gallery w:val="placeholder"/>
        </w:category>
        <w:types>
          <w:type w:val="bbPlcHdr"/>
        </w:types>
        <w:behaviors>
          <w:behavior w:val="content"/>
        </w:behaviors>
        <w:guid w:val="{BD0A6C55-D6BE-4616-9232-C9D32B98B1C0}"/>
      </w:docPartPr>
      <w:docPartBody>
        <w:p>
          <w:pPr>
            <w:spacing w:after="160"/>
            <w:rPr>
              <w:rFonts w:cs="Times New Roman"/>
              <w:color w:val="000000" w:themeColor="text1"/>
              <w:szCs w:val="20"/>
            </w:rPr>
          </w:pPr>
          <w:r>
            <w:rPr>
              <w:rFonts w:cs="Times New Roman"/>
              <w:color w:val="000000" w:themeColor="text1"/>
              <w:szCs w:val="20"/>
            </w:rPr>
            <w:rPr>
              <w:lang w:val="tr-tr"/>
            </w:rPr>
            <w:t>Ekle sekmesinde, galeriler belgenizin genel görünümünü düzenlemek için tasarlanan öğeleri ekler. Bu galerileri, tablolar, üst bilgiler, alt bilgiler, kapak sayfaları ve diğer belge yapı taşlarını eklemek için kullanabilirsiniz. Resimler, grafikler veya diyagramlar oluşturduğunuzda, aynı zamanda geçerli belge görünümünüzü de düzenlerler.</w:t>
          </w:r>
        </w:p>
        <w:p>
          <w:pPr>
            <w:spacing w:after="160"/>
            <w:rPr>
              <w:rFonts w:cs="Times New Roman"/>
              <w:color w:val="000000" w:themeColor="text1"/>
              <w:szCs w:val="20"/>
            </w:rPr>
          </w:pPr>
          <w:r>
            <w:rPr>
              <w:rFonts w:cs="Times New Roman"/>
              <w:color w:val="000000" w:themeColor="text1"/>
              <w:szCs w:val="20"/>
            </w:rPr>
            <w:rPr>
              <w:lang w:val="tr-tr"/>
            </w:rPr>
            <w:t>Belgedeki seçili metnin biçimlendirmesini, Giriş sekmesindeki Hızlı Stiller galerisinden seçilen metin görünümünü seçerek kolay bir şekilde değiştirebilirsiniz. Metni doğrudan Giriş sekmesindeki diğer denetimleri kullanarak da biçimlendirebilirsiniz. Denetimlerin çoğu geçerli temadan görünüm kullanma ya da doğrudan belirlediğiniz biçimi kullanma seçeneği sunar.</w:t>
          </w:r>
        </w:p>
        <w:p>
          <w:pPr>
            <w:pStyle w:val="CustomPlaceholder22"/>
          </w:pPr>
          <w:r>
            <w:rPr>
              <w:lang w:val="tr-tr"/>
            </w:rPr>
            <w:t>Belgenizin genel görünümünü değiştirmek için Sayfa Düzeni sekmesinde yeni Tema öğeleri seçin. Hızlı Stil galerisinde bulunan görünümleri değiştirmek için Geçerli Hızlı Stil Ayarını Değiştir komutunu kullanın. Hem Temalar galerisi hem de Hızlı Stiller galerisi, belgenizin görünümünü istediğiniz zaman geçerli şablonunuzda bulunan özgün haline geri döndürebilmeniz için sıfırlama komutları sağlar.</w:t>
          </w:r>
        </w:p>
      </w:docPartBody>
    </w:docPart>
    <w:docPart>
      <w:docPartPr>
        <w:name w:val="PlaceholderAutotext_3"/>
        <w:category>
          <w:name w:val="General"/>
          <w:gallery w:val="placeholder"/>
        </w:category>
        <w:types>
          <w:type w:val="bbPlcHdr"/>
        </w:types>
        <w:behaviors>
          <w:behavior w:val="content"/>
        </w:behaviors>
        <w:guid w:val="{067311A9-7CE8-4D5A-8D09-C9F71E0DDFB1}"/>
      </w:docPartPr>
      <w:docPartBody>
        <w:p>
          <w:r>
            <w:rPr>
              <w:lang w:val="tr-tr"/>
            </w:rPr>
            <w:t>[Gönderen adını yazın]</w:t>
          </w:r>
        </w:p>
      </w:docPartBody>
    </w:docPart>
    <w:docPart>
      <w:docPartPr>
        <w:name w:val="CustomPlaceholder_3"/>
        <w:category>
          <w:name w:val="General"/>
          <w:gallery w:val="placeholder"/>
        </w:category>
        <w:types>
          <w:type w:val="bbPlcHdr"/>
        </w:types>
        <w:behaviors>
          <w:behavior w:val="content"/>
        </w:behaviors>
        <w:guid w:val="{875D7E81-34A7-49DD-BFE6-0B359398B5C1}"/>
      </w:docPartPr>
      <w:docPartBody>
        <w:p>
          <w:pPr>
            <w:pStyle w:val="CustomPlaceholder39"/>
          </w:pPr>
          <w:r>
            <w:rPr>
              <w:lang w:val="tr-tr"/>
            </w:rPr>
            <w:t>[Alıcı adını yazın]</w:t>
          </w:r>
        </w:p>
      </w:docPartBody>
    </w:docPart>
    <w:docPart>
      <w:docPartPr>
        <w:name w:val="CustomPlaceholder_5"/>
        <w:category>
          <w:name w:val="General"/>
          <w:gallery w:val="placeholder"/>
        </w:category>
        <w:types>
          <w:type w:val="bbPlcHdr"/>
        </w:types>
        <w:behaviors>
          <w:behavior w:val="content"/>
        </w:behaviors>
        <w:guid w:val="{4D78AC4E-167A-4B6E-AA0F-FD388E5FA1EB}"/>
      </w:docPartPr>
      <w:docPartBody>
        <w:p>
          <w:pPr>
            <w:pStyle w:val="CustomPlaceholder55"/>
          </w:pPr>
          <w:r>
            <w:rPr>
              <w:lang w:val="tr-tr"/>
            </w:rPr>
            <w:t>[Alıcı adresini yazın]</w:t>
          </w:r>
        </w:p>
      </w:docPartBody>
    </w:docPart>
    <w:docPart>
      <w:docPartPr>
        <w:name w:val="PlaceholderAutotext_27"/>
        <w:category>
          <w:name w:val="General"/>
          <w:gallery w:val="placeholder"/>
        </w:category>
        <w:types>
          <w:type w:val="bbPlcHdr"/>
        </w:types>
        <w:behaviors>
          <w:behavior w:val="content"/>
        </w:behaviors>
        <w:guid w:val="{FBCC7474-BFE0-43FA-99A7-60663AAAC2AA}"/>
      </w:docPartPr>
      <w:docPartBody>
        <w:p>
          <w:pPr>
            <w:pStyle w:val="PlaceholderAutotext271"/>
          </w:pPr>
          <w:r>
            <w:rPr>
              <w:lang w:val="tr-tr"/>
            </w:rPr>
            <w:t>[Gönderen şirket adresini yazın]</w:t>
          </w:r>
        </w:p>
      </w:docPartBody>
    </w:docPart>
    <w:docPart>
      <w:docPartPr>
        <w:name w:val="PlaceholderAutotext_31"/>
        <w:category>
          <w:name w:val="General"/>
          <w:gallery w:val="placeholder"/>
        </w:category>
        <w:types>
          <w:type w:val="bbPlcHdr"/>
        </w:types>
        <w:behaviors>
          <w:behavior w:val="content"/>
        </w:behaviors>
        <w:guid w:val="{5EB3818D-4AD8-49BC-815B-F5916102391A}"/>
      </w:docPartPr>
      <w:docPartBody>
        <w:p>
          <w:r>
            <w:rPr>
              <w:lang w:val="tr-tr"/>
            </w:rPr>
            <w:t>[Kapanış ifadesini yazın]</w:t>
          </w:r>
        </w:p>
      </w:docPartBody>
    </w:docPart>
    <w:docPart>
      <w:docPartPr>
        <w:name w:val="PlaceholderAutotext_36"/>
        <w:category>
          <w:name w:val="General"/>
          <w:gallery w:val="placeholder"/>
        </w:category>
        <w:types>
          <w:type w:val="bbPlcHdr"/>
        </w:types>
        <w:behaviors>
          <w:behavior w:val="content"/>
        </w:behaviors>
        <w:guid w:val="{AB369227-1267-4F78-A248-9FDEE1EFB997}"/>
      </w:docPartPr>
      <w:docPartBody>
        <w:p>
          <w:pPr>
            <w:pStyle w:val="PlaceholderAutotext361"/>
          </w:pPr>
          <w:r>
            <w:rPr>
              <w:color w:val="auto"/>
            </w:rPr>
            <w:rPr>
              <w:lang w:val="tr-tr"/>
            </w:rPr>
            <w:t>[Gönderen unvanını yazın]</w:t>
          </w:r>
        </w:p>
      </w:docPartBody>
    </w:docPart>
    <w:docPart>
      <w:docPartPr>
        <w:name w:val="BBACBD055FFE44A69A7C167C2CB8A194"/>
        <w:category>
          <w:name w:val="General"/>
          <w:gallery w:val="placeholder"/>
        </w:category>
        <w:types>
          <w:type w:val="bbPlcHdr"/>
        </w:types>
        <w:behaviors>
          <w:behavior w:val="content"/>
        </w:behaviors>
        <w:guid w:val="{9FCFAE9A-ABA4-4F31-B3B8-B51B5B18A079}"/>
      </w:docPartPr>
      <w:docPartBody>
        <w:p>
          <w:r>
            <w:rPr>
              <w:lang w:val="tr-tr"/>
            </w:rPr>
            <w:t>[Gönderen şirket adını yazın]</w:t>
          </w:r>
        </w:p>
      </w:docPartBody>
    </w:docPart>
    <w:docPart>
      <w:docPartPr>
        <w:name w:val="26BF677F9EBE4FF0BC95573C1C8ACADA"/>
        <w:category>
          <w:name w:val="General"/>
          <w:gallery w:val="placeholder"/>
        </w:category>
        <w:types>
          <w:type w:val="bbPlcHdr"/>
        </w:types>
        <w:behaviors>
          <w:behavior w:val="content"/>
        </w:behaviors>
        <w:guid w:val="{B840DF51-EEAD-4668-A9F1-93091E79E285}"/>
      </w:docPartPr>
      <w:docPartBody>
        <w:p>
          <w:r>
            <w:rPr>
              <w:lang w:val="tr-tr"/>
            </w:rPr>
            <w:t>[Tarihi seçin]</w:t>
          </w:r>
        </w:p>
      </w:docPartBody>
    </w:docPart>
    <w:docPart>
      <w:docPartPr>
        <w:name w:val="Faks Kapak Sayfası"/>
        <w:style w:val="Başlık"/>
        <w:category>
          <w:name w:val=" Mektup"/>
          <w:gallery w:val="coverPg"/>
        </w:category>
        <w:behaviors>
          <w:behavior w:val="pg"/>
        </w:behaviors>
        <w:guid w:val="{026195F6-7FB5-437F-928B-B0816FE2C018}"/>
      </w:docPartPr>
      <w:docPartBody>
        <w:tbl>
          <w:tblPr>
            <w:tblpPr w:leftFromText="187" w:rightFromText="187" w:tblpY="1"/>
            <w:tblOverlap w:val="never"/>
            <w:tblW w:w="5000" w:type="pct"/>
            <w:tblCellMar>
              <w:left w:w="115" w:type="dxa"/>
              <w:right w:w="115" w:type="dxa"/>
            </w:tblCellMar>
            <w:tblLook w:val="04A0" w:firstRow="1" w:lastRow="0" w:firstColumn="1" w:lastColumn="0" w:noHBand="0" w:noVBand="1"/>
          </w:tblPr>
          <w:tblGrid>
            <w:gridCol w:w="1414"/>
            <w:gridCol w:w="3613"/>
            <w:gridCol w:w="1234"/>
            <w:gridCol w:w="3329"/>
          </w:tblGrid>
          <w:tr>
            <w:trPr>
              <w:trHeight w:val="504"/>
            </w:trPr>
            <w:tc>
              <w:tcPr>
                <w:tcW w:w="8510" w:type="dxa"/>
                <w:gridSpan w:val="4"/>
              </w:tcPr>
              <w:p>
                <w:pPr>
                  <w:pStyle w:val="Title"/>
                </w:pPr>
                <w:r>
                  <w:rPr>
                    <w:lang w:val="tr-tr"/>
                  </w:rPr>
                  <w:t>FAKS</w:t>
                </w:r>
              </w:p>
            </w:tc>
          </w:tr>
          <w:tr>
            <w:trPr>
              <w:trHeight w:val="504"/>
            </w:trPr>
            <w:tc>
              <w:tcPr>
                <w:tcW w:w="1255" w:type="dxa"/>
              </w:tcPr>
              <w:p>
                <w:pPr>
                  <w:pStyle w:val="NoSpacing"/>
                  <w:rPr>
                    <w:b/>
                    <w:bCs/>
                  </w:rPr>
                </w:pPr>
                <w:r>
                  <w:rPr>
                    <w:b/>
                    <w:bCs/>
                  </w:rPr>
                  <w:rPr>
                    <w:lang w:val="tr-tr"/>
                  </w:rPr>
                  <w:t>TARİH:</w:t>
                </w:r>
              </w:p>
            </w:tc>
            <w:tc>
              <w:tcPr>
                <w:tcW w:w="3206" w:type="dxa"/>
              </w:tcPr>
              <w:sdt>
                <w:sdtPr>
                  <w:rPr>
                    <w:rFonts w:eastAsiaTheme="minorEastAsia"/>
                  </w:rPr>
                  <w:id w:val="-1265611966"/>
                  <w:placeholder>
                    <w:docPart w:val="917C767493D845CFA6E4AA1ABEE8375E"/>
                  </w:placeholder>
                  <w:showingPlcHdr/>
                  <w:date>
                    <w:dateFormat w:val="dd.MM.yyyy"/>
                    <w:lid w:val="tr-tr"/>
                    <w:storeMappedDataAs w:val="dateTime"/>
                    <w:calendar w:val="gregorian"/>
                  </w:date>
                </w:sdtPr>
                <w:sdtContent>
                  <w:p>
                    <w:pPr>
                      <w:pStyle w:val="NoSpacing"/>
                      <w:rPr>
                        <w:rFonts w:eastAsiaTheme="minorEastAsia"/>
                      </w:rPr>
                    </w:pPr>
                    <w:r>
                      <w:rPr>
                        <w:rFonts w:eastAsiaTheme="minorEastAsia"/>
                      </w:rPr>
                      <w:rPr>
                        <w:lang w:val="tr-tr"/>
                      </w:rPr>
                      <w:t>[Tarihi yazın]</w:t>
                    </w:r>
                  </w:p>
                </w:sdtContent>
              </w:sdt>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p>
            </w:tc>
            <w:tc>
              <w:tcPr>
                <w:tcW w:w="3206" w:type="dxa"/>
              </w:tcPr>
              <w:p>
                <w:pPr>
                  <w:pStyle w:val="NoSpacing"/>
                  <w:rPr>
                    <w:rFonts w:eastAsiaTheme="minorEastAsia"/>
                  </w:rPr>
                </w:pPr>
              </w:p>
            </w:tc>
            <w:tc>
              <w:tcPr>
                <w:tcW w:w="1095" w:type="dxa"/>
              </w:tcPr>
              <w:p>
                <w:pPr>
                  <w:pStyle w:val="NoSpacing"/>
                  <w:rPr>
                    <w:b/>
                    <w:bCs/>
                  </w:rPr>
                </w:pPr>
              </w:p>
            </w:tc>
            <w:tc>
              <w:tcPr>
                <w:tcW w:w="2954" w:type="dxa"/>
              </w:tcPr>
              <w:p>
                <w:pPr>
                  <w:pStyle w:val="NoSpacing"/>
                </w:pPr>
              </w:p>
            </w:tc>
          </w:tr>
          <w:tr>
            <w:trPr>
              <w:trHeight w:val="504"/>
            </w:trPr>
            <w:tc>
              <w:tcPr>
                <w:tcW w:w="1255" w:type="dxa"/>
              </w:tcPr>
              <w:p>
                <w:pPr>
                  <w:pStyle w:val="NoSpacing"/>
                  <w:rPr>
                    <w:b/>
                    <w:bCs/>
                  </w:rPr>
                </w:pPr>
                <w:r>
                  <w:rPr>
                    <w:b/>
                    <w:bCs/>
                  </w:rPr>
                  <w:rPr>
                    <w:lang w:val="tr-tr"/>
                  </w:rPr>
                  <w:t>Kime:</w:t>
                </w:r>
              </w:p>
            </w:tc>
            <w:tc>
              <w:tcPr>
                <w:tcW w:w="3206" w:type="dxa"/>
              </w:tcPr>
              <w:p>
                <w:pPr>
                  <w:pStyle w:val="NoSpacing"/>
                </w:pPr>
                <w:sdt>
                  <w:sdtPr>
                    <w:rPr>
                      <w:rFonts w:eastAsiaTheme="minorEastAsia"/>
                    </w:rPr>
                    <w:id w:val="420132611"/>
                    <w:placeholder>
                      <w:docPart w:val="CustomPlaceholder_3"/>
                    </w:placeholder>
                    <w:temporary/>
                    <w:showingPlcHdr/>
                  </w:sdtPr>
                  <w:sdtContent>
                    <w:r>
                      <w:rPr>
                        <w:lang w:val="tr-tr"/>
                      </w:rPr>
                      <w:t>[Alıcı adını yazın]</w:t>
                    </w:r>
                  </w:sdtContent>
                </w:sdt>
              </w:p>
            </w:tc>
            <w:tc>
              <w:tcPr>
                <w:tcW w:w="1095" w:type="dxa"/>
              </w:tcPr>
              <w:p>
                <w:pPr>
                  <w:pStyle w:val="NoSpacing"/>
                  <w:rPr>
                    <w:b/>
                    <w:bCs/>
                  </w:rPr>
                </w:pPr>
                <w:r>
                  <w:rPr>
                    <w:b/>
                    <w:bCs/>
                  </w:rPr>
                  <w:rPr>
                    <w:lang w:val="tr-tr"/>
                  </w:rPr>
                  <w:t>Kimden:</w:t>
                </w:r>
              </w:p>
            </w:tc>
            <w:tc>
              <w:tcPr>
                <w:tcW w:w="2954" w:type="dxa"/>
              </w:tcPr>
              <w:p>
                <w:pPr>
                  <w:pStyle w:val="NoSpacing"/>
                </w:pPr>
                <w:sdt>
                  <w:sdtPr>
                    <w:id w:val="19042087"/>
                    <w:placeholder>
                      <w:docPart w:val="PlaceholderAutotext_3"/>
                    </w:placeholder>
                    <w:showingPlcHdr/>
                    <w:dataBinding w:prefixMappings="xmlns:ns0='http://purl.org/dc/elements/1.1/' xmlns:ns1='http://schemas.openxmlformats.org/package/2006/metadata/core-properties' " w:xpath="/ns1:coreProperties[1]/ns0:creator[1]" w:storeItemID="{6C3C8BC8-F283-45AE-878A-BAB7291924A1}"/>
                    <w:text/>
                  </w:sdtPr>
                  <w:sdtContent>
                    <w:r>
                      <w:rPr>
                        <w:lang w:val="tr-tr"/>
                      </w:rPr>
                      <w:t>[Gönderen adını yazın]</w:t>
                    </w:r>
                  </w:sdtContent>
                </w:sdt>
              </w:p>
            </w:tc>
          </w:tr>
          <w:tr>
            <w:trPr>
              <w:trHeight w:val="504"/>
            </w:trPr>
            <w:tc>
              <w:tcPr>
                <w:tcW w:w="1255" w:type="dxa"/>
              </w:tcPr>
              <w:p>
                <w:pPr>
                  <w:pStyle w:val="NoSpacing"/>
                  <w:rPr>
                    <w:b/>
                    <w:bCs/>
                  </w:rPr>
                </w:pPr>
                <w:r>
                  <w:rPr>
                    <w:b/>
                    <w:bCs/>
                  </w:rPr>
                  <w:rPr>
                    <w:lang w:val="tr-tr"/>
                  </w:rPr>
                  <w:t>Faks:</w:t>
                </w:r>
              </w:p>
            </w:tc>
            <w:sdt>
              <w:sdtPr>
                <w:id w:val="19367425"/>
                <w:placeholder>
                  <w:docPart w:val="6E43A6F614B54284BD022AFAFE1A25BC"/>
                </w:placeholder>
                <w:temporary/>
                <w:showingPlcHdr/>
              </w:sdtPr>
              <w:sdtContent>
                <w:tc>
                  <w:tcPr>
                    <w:tcW w:w="3206" w:type="dxa"/>
                  </w:tcPr>
                  <w:p>
                    <w:pPr>
                      <w:pStyle w:val="NoSpacing"/>
                    </w:pPr>
                    <w:r>
                      <w:rPr>
                        <w:lang w:val="tr-tr"/>
                      </w:rPr>
                      <w:t>[Alıcı faks numarasını yazın]</w:t>
                    </w:r>
                  </w:p>
                </w:tc>
              </w:sdtContent>
            </w:sdt>
            <w:tc>
              <w:tcPr>
                <w:tcW w:w="1095" w:type="dxa"/>
              </w:tcPr>
              <w:p>
                <w:pPr>
                  <w:pStyle w:val="NoSpacing"/>
                  <w:rPr>
                    <w:b/>
                    <w:bCs/>
                  </w:rPr>
                </w:pPr>
                <w:r>
                  <w:rPr>
                    <w:b/>
                    <w:bCs/>
                  </w:rPr>
                  <w:rPr>
                    <w:lang w:val="tr-tr"/>
                  </w:rPr>
                  <w:t>Sayfa:</w:t>
                </w:r>
              </w:p>
            </w:tc>
            <w:sdt>
              <w:sdtPr>
                <w:id w:val="19367411"/>
                <w:placeholder>
                  <w:docPart w:val="34A4D2F4F9824D13ADB7D49F8596A82D"/>
                </w:placeholder>
                <w:temporary/>
                <w:showingPlcHdr/>
              </w:sdtPr>
              <w:sdtContent>
                <w:tc>
                  <w:tcPr>
                    <w:tcW w:w="2954" w:type="dxa"/>
                  </w:tcPr>
                  <w:p>
                    <w:pPr>
                      <w:pStyle w:val="NoSpacing"/>
                    </w:pPr>
                    <w:r>
                      <w:rPr>
                        <w:lang w:val="tr-tr"/>
                      </w:rPr>
                      <w:t>[Sayfa sayısını yazın]</w:t>
                    </w:r>
                  </w:p>
                </w:tc>
              </w:sdtContent>
            </w:sdt>
          </w:tr>
          <w:tr>
            <w:trPr>
              <w:trHeight w:val="504"/>
            </w:trPr>
            <w:tc>
              <w:tcPr>
                <w:tcW w:w="1255" w:type="dxa"/>
              </w:tcPr>
              <w:p>
                <w:pPr>
                  <w:pStyle w:val="NoSpacing"/>
                  <w:rPr>
                    <w:b/>
                    <w:bCs/>
                  </w:rPr>
                </w:pPr>
                <w:r>
                  <w:rPr>
                    <w:b/>
                    <w:bCs/>
                  </w:rPr>
                  <w:rPr>
                    <w:lang w:val="tr-tr"/>
                  </w:rPr>
                  <w:t>Telefon:</w:t>
                </w:r>
              </w:p>
            </w:tc>
            <w:sdt>
              <w:sdtPr>
                <w:id w:val="19367418"/>
                <w:placeholder>
                  <w:docPart w:val="21F143B0F8F64FE3AE5A77D557F1812D"/>
                </w:placeholder>
                <w:temporary/>
                <w:showingPlcHdr/>
              </w:sdtPr>
              <w:sdtContent>
                <w:tc>
                  <w:tcPr>
                    <w:tcW w:w="3206" w:type="dxa"/>
                  </w:tcPr>
                  <w:p>
                    <w:pPr>
                      <w:pStyle w:val="NoSpacing"/>
                    </w:pPr>
                    <w:r>
                      <w:rPr>
                        <w:lang w:val="tr-tr"/>
                      </w:rPr>
                      <w:t>[Alıcı telefon numarasını yazın]</w:t>
                    </w:r>
                  </w:p>
                </w:tc>
              </w:sdtContent>
            </w:sdt>
            <w:tc>
              <w:tcPr>
                <w:tcW w:w="1095" w:type="dxa"/>
              </w:tcPr>
              <w:p>
                <w:pPr>
                  <w:pStyle w:val="NoSpacing"/>
                  <w:rPr>
                    <w:b/>
                    <w:bCs/>
                  </w:rPr>
                </w:pPr>
                <w:r>
                  <w:rPr>
                    <w:b/>
                    <w:bCs/>
                  </w:rPr>
                  <w:rPr>
                    <w:lang w:val="tr-tr"/>
                  </w:rPr>
                  <w:t>Tarih:</w:t>
                </w:r>
              </w:p>
            </w:tc>
            <w:tc>
              <w:tcPr>
                <w:tcW w:w="2954" w:type="dxa"/>
              </w:tcPr>
              <w:p>
                <w:pPr>
                  <w:pStyle w:val="NoSpacing"/>
                </w:pPr>
                <w:sdt>
                  <w:sdtPr>
                    <w:id w:val="19367323"/>
                    <w:placeholder>
                      <w:docPart w:val="26BF677F9EBE4FF0BC95573C1C8ACADA"/>
                    </w:placeholder>
                    <w:showingPlcHdr/>
                    <w:dataBinding w:prefixMappings="xmlns:ns0='http://schemas.microsoft.com/office/2006/coverPageProps'" w:xpath="/ns0:CoverPageProperties[1]/ns0:PublishDate[1]" w:storeItemID="{55AF091B-3C7A-41E3-B477-F2FDAA23CFDA}"/>
                    <w:date>
                      <w:dateFormat w:val="dd.MM.yyyy"/>
                      <w:lid w:val="tr-tr"/>
                      <w:storeMappedDataAs w:val="dateTime"/>
                      <w:calendar w:val="gregorian"/>
                    </w:date>
                  </w:sdtPr>
                  <w:sdtContent>
                    <w:r>
                      <w:rPr>
                        <w:lang w:val="tr-tr"/>
                      </w:rPr>
                      <w:t>[Tarihi seçin]</w:t>
                    </w:r>
                  </w:sdtContent>
                </w:sdt>
              </w:p>
            </w:tc>
          </w:tr>
          <w:tr>
            <w:trPr>
              <w:trHeight w:val="504"/>
            </w:trPr>
            <w:tc>
              <w:tcPr>
                <w:tcW w:w="1255" w:type="dxa"/>
              </w:tcPr>
              <w:p>
                <w:pPr>
                  <w:pStyle w:val="NoSpacing"/>
                  <w:rPr>
                    <w:b/>
                    <w:bCs/>
                  </w:rPr>
                </w:pPr>
              </w:p>
            </w:tc>
            <w:tc>
              <w:tcPr>
                <w:tcW w:w="3206" w:type="dxa"/>
              </w:tcPr>
              <w:p>
                <w:pPr>
                  <w:pStyle w:val="NoSpacing"/>
                </w:pPr>
              </w:p>
            </w:tc>
            <w:tc>
              <w:tcPr>
                <w:tcW w:w="1095" w:type="dxa"/>
              </w:tcPr>
              <w:p>
                <w:pPr>
                  <w:pStyle w:val="NoSpacing"/>
                  <w:rPr>
                    <w:b/>
                    <w:bCs/>
                  </w:rPr>
                </w:pPr>
                <w:r>
                  <w:rPr>
                    <w:b/>
                    <w:bCs/>
                  </w:rPr>
                  <w:rPr>
                    <w:lang w:val="tr-tr"/>
                  </w:rPr>
                  <w:t>Bilgi:</w:t>
                </w:r>
              </w:p>
            </w:tc>
            <w:sdt>
              <w:sdtPr>
                <w:rPr>
                  <w:rFonts w:eastAsiaTheme="minorEastAsia"/>
                </w:rPr>
                <w:id w:val="420267833"/>
                <w:placeholder>
                  <w:docPart w:val="966FB836763C48C7850552E97464B464"/>
                </w:placeholder>
                <w:temporary/>
                <w:showingPlcHdr/>
              </w:sdtPr>
              <w:sdtContent>
                <w:tc>
                  <w:tcPr>
                    <w:tcW w:w="2954" w:type="dxa"/>
                  </w:tcPr>
                  <w:p>
                    <w:pPr>
                      <w:pStyle w:val="NoSpacing"/>
                    </w:pPr>
                    <w:r>
                      <w:rPr>
                        <w:rStyle w:val="PlaceholderText"/>
                        <w:color w:val="000000"/>
                      </w:rPr>
                      <w:rPr>
                        <w:lang w:val="tr-tr"/>
                      </w:rPr>
                      <w:t>[Metni yazın]</w:t>
                    </w:r>
                  </w:p>
                </w:tc>
              </w:sdtContent>
            </w:sdt>
          </w:tr>
          <w:tr>
            <w:trPr>
              <w:trHeight w:val="504"/>
            </w:trPr>
            <w:tc>
              <w:tcPr>
                <w:tcW w:w="1255" w:type="dxa"/>
              </w:tcPr>
              <w:p>
                <w:pPr>
                  <w:pStyle w:val="NoSpacing"/>
                  <w:rPr>
                    <w:b/>
                    <w:bCs/>
                  </w:rPr>
                </w:pPr>
              </w:p>
              <w:p>
                <w:pPr>
                  <w:pStyle w:val="NoSpacing"/>
                  <w:rPr>
                    <w:b/>
                    <w:bCs/>
                  </w:rPr>
                </w:pPr>
              </w:p>
            </w:tc>
            <w:tc>
              <w:tcPr>
                <w:tcW w:w="3206" w:type="dxa"/>
              </w:tcPr>
              <w:p>
                <w:pPr>
                  <w:pStyle w:val="NoSpacing"/>
                </w:pPr>
              </w:p>
            </w:tc>
            <w:tc>
              <w:tcPr>
                <w:tcW w:w="1095" w:type="dxa"/>
              </w:tcPr>
              <w:p>
                <w:pPr>
                  <w:pStyle w:val="NoSpacing"/>
                  <w:rPr>
                    <w:b/>
                    <w:bCs/>
                  </w:rPr>
                </w:pPr>
              </w:p>
            </w:tc>
            <w:tc>
              <w:tcPr>
                <w:tcW w:w="2954" w:type="dxa"/>
              </w:tcPr>
              <w:p>
                <w:pPr>
                  <w:pStyle w:val="NoSpacing"/>
                  <w:rPr>
                    <w:rFonts w:eastAsiaTheme="minorEastAsia"/>
                  </w:rPr>
                </w:pPr>
              </w:p>
            </w:tc>
          </w:tr>
          <w:tr>
            <w:trPr>
              <w:trHeight w:val="504"/>
            </w:trPr>
            <w:tc>
              <w:tcPr>
                <w:tcW w:w="1255" w:type="dxa"/>
              </w:tcPr>
              <w:p>
                <w:pPr>
                  <w:pStyle w:val="NoSpacing"/>
                  <w:rPr>
                    <w:b/>
                    <w:bCs/>
                  </w:rPr>
                </w:pPr>
                <w:r>
                  <w:rPr>
                    <w:b/>
                    <w:bCs/>
                  </w:rPr>
                  <w:rPr>
                    <w:lang w:val="tr-tr"/>
                  </w:rPr>
                  <w:t>Konu:</w:t>
                </w:r>
              </w:p>
            </w:tc>
            <w:sdt>
              <w:sdtPr>
                <w:rPr>
                  <w:rFonts w:eastAsiaTheme="minorEastAsia"/>
                </w:rPr>
                <w:id w:val="337482267"/>
                <w:placeholder>
                  <w:docPart w:val="966FB836763C48C7850552E97464B464"/>
                </w:placeholder>
                <w:temporary/>
                <w:showingPlcHdr/>
              </w:sdtPr>
              <w:sdtContent>
                <w:tc>
                  <w:tcPr>
                    <w:tcW w:w="7255" w:type="dxa"/>
                    <w:gridSpan w:val="3"/>
                  </w:tcPr>
                  <w:p>
                    <w:pPr>
                      <w:pStyle w:val="NoSpacing"/>
                      <w:rPr>
                        <w:rFonts w:eastAsiaTheme="minorEastAsia"/>
                      </w:rPr>
                    </w:pPr>
                    <w:r>
                      <w:rPr>
                        <w:rStyle w:val="PlaceholderText"/>
                        <w:color w:val="000000"/>
                      </w:rPr>
                      <w:rPr>
                        <w:lang w:val="tr-tr"/>
                      </w:rPr>
                      <w:t>[Metni yazın]</w:t>
                    </w:r>
                  </w:p>
                </w:tc>
              </w:sdtContent>
            </w:sdt>
          </w:tr>
        </w:tbl>
        <w:p>
          <w:pPr>
            <w:pStyle w:val="NoSpacing"/>
            <w:rPr>
              <w:sz w:val="40"/>
              <w:szCs w:val="40"/>
            </w:rPr>
          </w:pPr>
          <w:r>
            <w:rPr>
              <w:sz w:val="40"/>
              <w:szCs w:val="40"/>
            </w:rPr>
            <mc:AlternateContent>
              <mc:Choice Requires="wps">
                <w:drawing>
                  <wp:anchor distT="0" distB="0" distL="114300" distR="114300" simplePos="0" relativeHeight="251735040" behindDoc="0" locked="1" layoutInCell="1" allowOverlap="1" wp14:editId="43C6CA40">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1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73504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white [3212]"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">
                    <v:path arrowok="t"/>
                    <w10:wrap anchorx="page" anchory="page"/>
                    <w10:anchorlock/>
                  </v:rect>
                </w:pict>
              </mc:Fallback>
            </mc:AlternateContent>
          </w:r>
          <w:r>
            <w:rPr>
              <w:sz w:val="40"/>
              <w:szCs w:val="40"/>
            </w:rPr>
            <mc:AlternateContent>
              <mc:Choice Requires="wps">
                <w:drawing>
                  <wp:anchor distT="0" distB="0" distL="114300" distR="114300" simplePos="0" relativeHeight="251734016" behindDoc="0" locked="0" layoutInCell="1" allowOverlap="1" wp14:editId="3C49D902">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73401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black [3213]"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">
                    <v:path arrowok="t"/>
                    <w10:wrap anchorx="page" anchory="page"/>
                  </v:rect>
                </w:pict>
              </mc:Fallback>
            </mc:AlternateContent>
          </w:r>
        </w:p>
        <w:p>
          <w:pPr>
            <w:pStyle w:val="NoSpacing"/>
            <w:rPr>
              <w:sz w:val="40"/>
              <w:szCs w:val="40"/>
            </w:rPr>
          </w:pPr>
        </w:p>
        <w:tbl>
          <w:tblPr>
            <w:tblW w:w="5000" w:type="pct"/>
            <w:jc w:val="center"/>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9360"/>
          </w:tblGrid>
          <w:tr>
            <w:trPr>
              <w:trHeight w:val="288"/>
              <w:jc w:val="center"/>
            </w:trPr>
            <w:tc>
              <w:tcPr>
                <w:tcW w:w="8280" w:type="dxa"/>
                <w:tcBorders>
                  <w:top w:val="nil"/>
                  <w:left w:val="nil"/>
                  <w:bottom w:val="nil"/>
                  <w:right w:val="nil"/>
                </w:tcBorders>
                <w:vAlign w:val="center"/>
              </w:tcPr>
              <w:p>
                <w:pPr>
                  <w:pStyle w:val="NoSpacing"/>
                  <w:rPr>
                    <w:b/>
                    <w:bCs/>
                  </w:rPr>
                </w:pPr>
                <w:r>
                  <w:rPr>
                    <w:b/>
                    <w:bCs/>
                  </w:rPr>
                  <w:rPr>
                    <w:lang w:val="tr-tr"/>
                  </w:rPr>
                  <w:t>Açıklamalar:</w:t>
                </w:r>
              </w:p>
            </w:tc>
          </w:tr>
          <w:tr>
            <w:trPr>
              <w:trHeight w:val="288"/>
              <w:jc w:val="center"/>
            </w:trPr>
            <w:tc>
              <w:tcPr>
                <w:tcW w:w="8280" w:type="dxa"/>
                <w:tcBorders>
                  <w:top w:val="nil"/>
                  <w:left w:val="nil"/>
                  <w:bottom w:val="nil"/>
                  <w:right w:val="nil"/>
                </w:tcBorders>
                <w:vAlign w:val="center"/>
              </w:tcPr>
              <w:p>
                <w:pPr>
                  <w:pStyle w:val="NoSpacing"/>
                  <w:rPr>
                    <w:b/>
                    <w:bCs/>
                  </w:rPr>
                </w:pPr>
                <w:sdt>
                  <w:sdtPr>
                    <w:id w:val="26081636"/>
                    <w:placeholder>
                      <w:docPart w:val="82D06194838C4DAC8397421EFD0BEEFB"/>
                    </w:placeholder>
                    <w:temporary/>
                    <w:showingPlcHdr/>
                  </w:sdtPr>
                  <w:sdtContent>
                    <w:r>
                      <w:rPr>
                        <w:rStyle w:val="NoSpacingChar"/>
                      </w:rPr>
                      <w:rPr>
                        <w:lang w:val="tr-tr"/>
                      </w:rPr>
                      <w:t>[Açıklamaları yazın]</w:t>
                    </w:r>
                  </w:sdtContent>
                </w:sdt>
              </w:p>
            </w:tc>
          </w:tr>
        </w:tbl>
        <w:p/>
        <w:tbl>
          <w:tblPr>
            <w:tblpPr w:leftFromText="187" w:rightFromText="187" w:horzAnchor="margin" w:tblpYSpec="bottom"/>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4A0" w:firstRow="1" w:lastRow="0" w:firstColumn="1" w:lastColumn="0" w:noHBand="0" w:noVBand="1"/>
          </w:tblPr>
          <w:tblGrid>
            <w:gridCol w:w="362"/>
            <w:gridCol w:w="1515"/>
            <w:gridCol w:w="360"/>
            <w:gridCol w:w="1515"/>
            <w:gridCol w:w="359"/>
            <w:gridCol w:w="1514"/>
            <w:gridCol w:w="359"/>
            <w:gridCol w:w="1516"/>
            <w:gridCol w:w="359"/>
            <w:gridCol w:w="1501"/>
          </w:tblGrid>
          <w:tr>
            <w:trPr>
              <w:trHeight w:val="144"/>
            </w:trPr>
            <w:tc>
              <w:tcPr>
                <w:tcW w:w="193" w:type="pct"/>
                <w:tcBorders>
                  <w:top w:val="nil"/>
                  <w:left w:val="nil"/>
                  <w:bottom w:val="nil"/>
                  <w:right w:val="nil"/>
                </w:tcBorders>
              </w:tcPr>
              <w:tbl>
                <w:tblPr>
                  <w:tblpPr w:leftFromText="187" w:rightFromText="187" w:horzAnchor="margin" w:tblpY="1"/>
                  <w:tblW w:w="28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88"/>
                </w:tblGrid>
                <w:tr>
                  <w:tc>
                    <w:tcPr>
                      <w:tcW w:w="150" w:type="pct"/>
                    </w:tcPr>
                    <w:p>
                      <w:pPr>
                        <w:pStyle w:val="NoSpacing"/>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Acil</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İncelenmek Üzere</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9" w:type="pct"/>
                <w:tcBorders>
                  <w:top w:val="nil"/>
                  <w:left w:val="nil"/>
                  <w:bottom w:val="nil"/>
                  <w:right w:val="nil"/>
                </w:tcBorders>
              </w:tcPr>
              <w:p>
                <w:pPr>
                  <w:pStyle w:val="NoSpacing"/>
                  <w:ind w:left="144"/>
                </w:pPr>
                <w:r>
                  <w:rPr>
                    <w:lang w:val="tr-tr"/>
                  </w:rPr>
                  <w:t>Lütfen Değerlendirin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10" w:type="pct"/>
                <w:tcBorders>
                  <w:top w:val="nil"/>
                  <w:left w:val="nil"/>
                  <w:bottom w:val="nil"/>
                  <w:right w:val="nil"/>
                </w:tcBorders>
              </w:tcPr>
              <w:p>
                <w:pPr>
                  <w:pStyle w:val="NoSpacing"/>
                  <w:ind w:left="144"/>
                </w:pPr>
                <w:r>
                  <w:rPr>
                    <w:lang w:val="tr-tr"/>
                  </w:rPr>
                  <w:t>Lütfen  Yanıtlayın</w:t>
                </w:r>
              </w:p>
            </w:tc>
            <w:tc>
              <w:tcPr>
                <w:tcW w:w="192" w:type="pct"/>
                <w:tcBorders>
                  <w:top w:val="nil"/>
                  <w:left w:val="nil"/>
                  <w:bottom w:val="nil"/>
                  <w:right w:val="nil"/>
                </w:tcBorders>
              </w:tcPr>
              <w:tbl>
                <w:tblPr>
                  <w:tblStyle w:val="TableGrid"/>
                  <w:tblW w:w="288" w:type="dxa"/>
                  <w:tblLook w:val="04A0" w:firstRow="1" w:lastRow="0" w:firstColumn="1" w:lastColumn="0" w:noHBand="0" w:noVBand="1"/>
                </w:tblPr>
                <w:tblGrid>
                  <w:gridCol w:w="288"/>
                </w:tblGrid>
                <w:tr>
                  <w:tc>
                    <w:tcPr>
                      <w:tcW w:w="288" w:type="dxa"/>
                    </w:tcPr>
                    <w:p>
                      <w:pPr>
                        <w:pStyle w:val="NoSpacing"/>
                        <w:framePr w:hSpace="187" w:wrap="around" w:hAnchor="margin" w:yAlign="bottom"/>
                        <w:jc w:val="center"/>
                      </w:pPr>
                    </w:p>
                  </w:tc>
                </w:tr>
              </w:tbl>
              <w:p>
                <w:pPr>
                  <w:pStyle w:val="NoSpacing"/>
                  <w:jc w:val="center"/>
                </w:pPr>
              </w:p>
            </w:tc>
            <w:tc>
              <w:tcPr>
                <w:tcW w:w="802" w:type="pct"/>
                <w:tcBorders>
                  <w:top w:val="nil"/>
                  <w:left w:val="nil"/>
                  <w:bottom w:val="nil"/>
                  <w:right w:val="nil"/>
                </w:tcBorders>
              </w:tcPr>
              <w:p>
                <w:pPr>
                  <w:pStyle w:val="NoSpacing"/>
                  <w:ind w:left="144"/>
                </w:pPr>
                <w:r>
                  <w:rPr>
                    <w:lang w:val="tr-tr"/>
                  </w:rPr>
                  <w:t>Lütfen Geri Gönderin</w:t>
                </w:r>
              </w:p>
            </w:tc>
          </w:tr>
          <w:tr>
            <w:trPr>
              <w:trHeight w:val="144"/>
            </w:trPr>
            <w:tc>
              <w:tcPr>
                <w:tcW w:w="193"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9"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10" w:type="pct"/>
                <w:tcBorders>
                  <w:top w:val="nil"/>
                  <w:left w:val="nil"/>
                  <w:bottom w:val="nil"/>
                  <w:right w:val="nil"/>
                </w:tcBorders>
              </w:tcPr>
              <w:p>
                <w:pPr>
                  <w:pStyle w:val="NoSpacing"/>
                  <w:ind w:left="144"/>
                </w:pPr>
              </w:p>
            </w:tc>
            <w:tc>
              <w:tcPr>
                <w:tcW w:w="192" w:type="pct"/>
                <w:tcBorders>
                  <w:top w:val="nil"/>
                  <w:left w:val="nil"/>
                  <w:bottom w:val="nil"/>
                  <w:right w:val="nil"/>
                </w:tcBorders>
              </w:tcPr>
              <w:p>
                <w:pPr>
                  <w:pStyle w:val="NoSpacing"/>
                  <w:jc w:val="center"/>
                </w:pPr>
              </w:p>
            </w:tc>
            <w:tc>
              <w:tcPr>
                <w:tcW w:w="802" w:type="pct"/>
                <w:tcBorders>
                  <w:top w:val="nil"/>
                  <w:left w:val="nil"/>
                  <w:bottom w:val="nil"/>
                  <w:right w:val="nil"/>
                </w:tcBorders>
              </w:tcPr>
              <w:p>
                <w:pPr>
                  <w:pStyle w:val="NoSpacing"/>
                  <w:ind w:left="144"/>
                </w:pPr>
              </w:p>
            </w:tc>
          </w:tr>
        </w:tbl>
        <w:p/>
        <w:p/>
      </w:docPartBody>
    </w:docPart>
    <w:docPart>
      <w:docPartPr>
        <w:name w:val="Bitişiklik arka planı (Çift)"/>
        <w:style w:val="Üst Bilgi/Alt Bilgi"/>
        <w:category>
          <w:name w:val=" Mektup"/>
          <w:gallery w:val="ftrs"/>
        </w:category>
        <w:behaviors>
          <w:behavior w:val="content"/>
        </w:behaviors>
        <w:description w:val="Sayfa arka planıyla birlikte alt bilgi"/>
        <w:guid w:val="{08F40368-00B3-47F4-AA65-D9D1318F14C1}"/>
      </w:docPartPr>
      <w:docPartBody>
        <w:p>
          <w:pPr>
            <w:pStyle w:val="AdjacencybackgroundEven1"/>
          </w:pPr>
          <w:r>
            <w:rPr/>
            <mc:AlternateContent>
              <mc:Choice Requires="wps">
                <w:drawing>
                  <wp:anchor distT="0" distB="0" distL="114300" distR="114300" simplePos="0" relativeHeight="251737088" behindDoc="1" locked="0" layoutInCell="1" allowOverlap="1" wp14:editId="59A3347B">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25"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9392;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">
                    <v:path arrowok="t"/>
                    <w10:wrap anchorx="page" anchory="page"/>
                  </v:rect>
                </w:pict>
              </mc:Fallback>
            </mc:AlternateContent>
          </w:r>
          <w:r>
            <w:rPr/>
            <mc:AlternateContent>
              <mc:Choice Requires="wps">
                <w:drawing>
                  <wp:anchor distT="0" distB="0" distL="114300" distR="114300" simplePos="0" relativeHeight="251738112" behindDoc="1" locked="0" layoutInCell="1" allowOverlap="1" wp14:editId="3A96D71B">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29"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8368;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EhZcXQgCAABwBAAADgAA&#10;AAAAAAAAAAAAAAAuAgAAZHJzL2Uyb0RvYy54bWxQSwECLQAUAAYACAAAACEArqeTSdsAAAAFAQAA&#10;DwAAAAAAAAAAAAAAAABiBAAAZHJzL2Rvd25yZXYueG1sUEsFBgAAAAAEAAQA8wAAAGoFAAAAAA==&#10;">
                    <v:path arrowok="t"/>
                    <w10:wrap anchorx="page" anchory="page"/>
                  </v:rect>
                </w:pict>
              </mc:Fallback>
            </mc:AlternateContent>
          </w:r>
          <w:r>
            <w:rPr/>
            <mc:AlternateContent>
              <mc:Choice Requires="wps">
                <w:drawing>
                  <wp:anchor distT="0" distB="0" distL="114300" distR="114300" simplePos="0" relativeHeight="251739136" behindDoc="0" locked="0" layoutInCell="1" allowOverlap="1" wp14:editId="43308449">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32"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185" coordsize="21600,21600" filled="f" o:spt="185" adj="3600" path="m@0,nfqx0@0l0@2qy@0,21600em@1,nfqx21600@0l21600@2qy@1,21600em@0,nsqx0@0l0@2qy@0,21600l@1,21600qx21600@2l21600@0qy@1,xe">
                    <v:formulas>
                      <v:f eqn="val #0"/>
                      <v:f eqn="sum width 0 #0"/>
                      <v:f eqn="sum height 0 #0"/>
                      <v:f eqn="prod @0 2929 10000"/>
                      <v:f eqn="sum width 0 @3"/>
                      <v:f eqn="sum height 0 @3"/>
                      <v:f eqn="val width"/>
                      <v:f eqn="val height"/>
                      <v:f eqn="prod width 1 2"/>
                      <v:f eqn="prod height 1 2"/>
                    </v:formulas>
                    <v:path limo="10800,10800" textboxrect="@3,@3,@4,@5" gradientshapeok="t" o:connecttype="custom" o:connectlocs="@8,0;0,@9;@8,@7;@6,@9" o:extrusionok="f"/>
                    <v:handles>
                      <v:h position="#0,topLeft" switch="" xrange="0,10800"/>
                    </v:handles>
                  </v:shapetype>
                  <v:shape id="Double Bracket 7" style="position:absolute;margin-left:0;margin-top:0;width:36pt;height:28.8pt;z-index:251739136;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o:spid="_x0000_s1026"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Tek)"/>
        <w:style w:val="Üst Bilgi/Alt Bilgi"/>
        <w:category>
          <w:name w:val=" Mektup"/>
          <w:gallery w:val="ftrs"/>
        </w:category>
        <w:behaviors>
          <w:behavior w:val="content"/>
        </w:behaviors>
        <w:description w:val="Sayfa arka planıyla birlikte alt bilgi"/>
        <w:guid w:val="{56077E18-7B68-4160-BB63-6BF9E8B42193}"/>
      </w:docPartPr>
      <w:docPartBody>
        <w:p>
          <w:pPr>
            <w:pStyle w:val="AdjacencybackgroundOdd2"/>
          </w:pPr>
          <w:r>
            <w:rPr/>
            <mc:AlternateContent>
              <mc:Choice Requires="wps">
                <w:drawing>
                  <wp:anchor distT="0" distB="0" distL="114300" distR="114300" simplePos="0" relativeHeight="251741184" behindDoc="1" locked="0" layoutInCell="1" allowOverlap="1" wp14:editId="4F9D0EB5">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3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5296;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4yw0&#10;3BECAABuBAAADgAAAAAAAAAAAAAAAAAuAgAAZHJzL2Uyb0RvYy54bWxQSwECLQAUAAYACAAAACEA&#10;T8mgIN4AAAAGAQAADwAAAAAAAAAAAAAAAABrBAAAZHJzL2Rvd25yZXYueG1sUEsFBgAAAAAEAAQA&#10;8wAAAHYFAAAAAA==&#10;">
                    <v:path arrowok="t"/>
                    <w10:wrap anchorx="page" anchory="page"/>
                  </v:rect>
                </w:pict>
              </mc:Fallback>
            </mc:AlternateContent>
          </w:r>
          <w:r>
            <w:rPr/>
            <mc:AlternateContent>
              <mc:Choice Requires="wps">
                <w:drawing>
                  <wp:anchor distT="0" distB="0" distL="114300" distR="114300" simplePos="0" relativeHeight="251742208" behindDoc="1" locked="0" layoutInCell="1" allowOverlap="1" wp14:editId="574FA865">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37"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4272;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CJgh3gCAIAAHAEAAAOAAAA&#10;AAAAAAAAAAAAAC4CAABkcnMvZTJvRG9jLnhtbFBLAQItABQABgAIAAAAIQCHA4n52gAAAAUBAAAP&#10;AAAAAAAAAAAAAAAAAGI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43232" behindDoc="0" locked="0" layoutInCell="1" allowOverlap="1" wp14:editId="26C8BA73">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0"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7" style="position:absolute;margin-left:0;margin-top:0;width:36pt;height:28.8pt;z-index:251743232;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Çift)"/>
        <w:style w:val="Üst Bilgi/Alt Bilgi"/>
        <w:category>
          <w:name w:val=" Mektup"/>
          <w:gallery w:val="ftrs"/>
        </w:category>
        <w:behaviors>
          <w:behavior w:val="content"/>
        </w:behaviors>
        <w:guid w:val="{EBB45EA3-9C08-4A3D-9995-DA7FB8A3DB13}"/>
      </w:docPartPr>
      <w:docPartBody>
        <w:p>
          <w:pPr>
            <w:pStyle w:val="AdjacencyEven2"/>
          </w:pPr>
          <w:r>
            <w:rPr/>
            <mc:AlternateContent>
              <mc:Choice Requires="wps">
                <w:drawing>
                  <wp:anchor distT="0" distB="0" distL="114300" distR="114300" simplePos="0" relativeHeight="251745280" behindDoc="1" locked="0" layoutInCell="1" allowOverlap="1" wp14:editId="366D9598">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4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71200;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">
                    <v:path arrowok="t"/>
                    <w10:wrap anchorx="page" anchory="page"/>
                  </v:rect>
                </w:pict>
              </mc:Fallback>
            </mc:AlternateContent>
          </w:r>
          <w:r>
            <w:rPr/>
            <mc:AlternateContent>
              <mc:Choice Requires="wps">
                <w:drawing>
                  <wp:anchor distT="0" distB="0" distL="114300" distR="114300" simplePos="0" relativeHeight="251746304" behindDoc="1" locked="0" layoutInCell="1" allowOverlap="1" wp14:editId="651C8E2A">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4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70176;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">
                    <v:path arrowok="t"/>
                    <w10:wrap anchorx="page" anchory="page"/>
                  </v:rect>
                </w:pict>
              </mc:Fallback>
            </mc:AlternateContent>
          </w:r>
          <w:r>
            <w:rPr/>
            <mc:AlternateContent>
              <mc:Choice Requires="wps">
                <w:drawing>
                  <wp:anchor distT="0" distB="0" distL="114300" distR="114300" simplePos="0" relativeHeight="251747328" behindDoc="0" locked="0" layoutInCell="1" allowOverlap="1" wp14:editId="5C554323">
                    <wp:simplePos x="0" y="0"/>
                    <mc:AlternateContent>
                      <mc:Choice Requires="wp14">
                        <wp:positionH relativeFrom="page">
                          <wp14:pctPosHOffset>2500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48"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8" style="position:absolute;margin-left:0;margin-top:0;width:36pt;height:28.8pt;z-index:251747328;visibility:visible;mso-wrap-style:square;mso-width-percent:0;mso-height-percent:0;mso-left-percent:25;mso-top-percent:835;mso-wrap-distance-left:9pt;mso-wrap-distance-top:0;mso-wrap-distance-right:9pt;mso-wrap-distance-bottom:0;mso-position-horizontal-relative:page;mso-position-vertical-relative:page;mso-width-percent:0;mso-height-percent:0;mso-left-percent:25;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Tek)"/>
        <w:style w:val="Üst Bilgi/Alt Bilgi"/>
        <w:category>
          <w:name w:val=" Mektup"/>
          <w:gallery w:val="ftrs"/>
        </w:category>
        <w:behaviors>
          <w:behavior w:val="content"/>
        </w:behaviors>
        <w:guid w:val="{619FD8F3-CBD0-4810-BAA8-C6BD5F6600C6}"/>
      </w:docPartPr>
      <w:docPartBody>
        <w:p>
          <w:pPr>
            <w:pStyle w:val="AdjacencyOdd2"/>
          </w:pPr>
          <w:r>
            <w:rPr/>
            <mc:AlternateContent>
              <mc:Choice Requires="wps">
                <w:drawing>
                  <wp:anchor distT="0" distB="0" distL="114300" distR="114300" simplePos="0" relativeHeight="251749376" behindDoc="1" locked="0" layoutInCell="1" allowOverlap="1" wp14:editId="54486EC0">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50"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67104;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o:spid="_x0000_s1026"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">
                    <v:path arrowok="t"/>
                    <w10:wrap anchorx="page" anchory="page"/>
                  </v:rect>
                </w:pict>
              </mc:Fallback>
            </mc:AlternateContent>
          </w:r>
          <w:r>
            <w:rPr/>
            <mc:AlternateContent>
              <mc:Choice Requires="wps">
                <w:drawing>
                  <wp:anchor distT="0" distB="0" distL="114300" distR="114300" simplePos="0" relativeHeight="251750400" behindDoc="1" locked="0" layoutInCell="1" allowOverlap="1" wp14:editId="4F951F4F">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53"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66080;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o:spid="_x0000_s1026"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">
                    <v:path arrowok="t"/>
                    <w10:wrap anchorx="page" anchory="page"/>
                  </v:rect>
                </w:pict>
              </mc:Fallback>
            </mc:AlternateContent>
          </w:r>
          <w:r>
            <w:rPr/>
            <mc:AlternateContent>
              <mc:Choice Requires="wps">
                <w:drawing>
                  <wp:anchor distT="0" distB="0" distL="114300" distR="114300" simplePos="0" relativeHeight="251751424" behindDoc="0" locked="0" layoutInCell="1" allowOverlap="1" wp14:editId="069A7FE1">
                    <wp:simplePos x="0" y="0"/>
                    <mc:AlternateContent>
                      <mc:Choice Requires="wp14">
                        <wp:positionH relativeFrom="page">
                          <wp14:pctPosHOffset>91700</wp14:pctPosHOffset>
                        </wp:positionH>
                      </mc:Choice>
                      <mc:Fallback>
                        <wp:positionH relativeFrom="page">
                          <wp:posOffset>0</wp:posOffset>
                        </wp:positionH>
                      </mc:Fallback>
                    </mc:AlternateContent>
                    <mc:AlternateContent>
                      <mc:Choice Requires="wp14">
                        <wp:positionV relativeFrom="page">
                          <wp14:pctPosVOffset>83500</wp14:pctPosVOffset>
                        </wp:positionV>
                      </mc:Choice>
                      <mc:Fallback>
                        <wp:positionV relativeFrom="page">
                          <wp:posOffset>0</wp:posOffset>
                        </wp:positionV>
                      </mc:Fallback>
                    </mc:AlternateContent>
                    <wp:extent cx="457200" cy="365760"/>
                    <wp:effectExtent l="0" t="0" r="0" b="0"/>
                    <wp:wrapNone/>
                    <wp:docPr id="56" name="Çift Köşeli Ayraç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457200" cy="365760"/>
                            </a:xfrm>
                            <a:prstGeom prst="bracketPair">
                              <a:avLst/>
                            </a:prstGeom>
                            <a:solidFill>
                              <a:schemeClr val="accent1"/>
                            </a:solidFill>
                            <a:ln>
                              <a:solidFill>
                                <a:schemeClr val="bg1"/>
                              </a:solidFill>
                            </a:ln>
                          </wps:spPr>
                          <wps:style>
                            <a:lnRef idx="1">
                              <a:schemeClr val="accent1"/>
                            </a:lnRef>
                            <a:fillRef idx="0">
                              <a:schemeClr val="accent1"/>
                            </a:fillRef>
                            <a:effectRef idx="0">
                              <a:schemeClr val="accent1"/>
                            </a:effectRef>
                            <a:fontRef idx="minor">
                              <a:schemeClr val="tx1"/>
                            </a:fontRef>
                          </wps:style>
                          <wps:txbx>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29" style="position:absolute;margin-left:0;margin-top:0;width:36pt;height:28.8pt;z-index:251751424;visibility:visible;mso-wrap-style:square;mso-width-percent:0;mso-height-percent:0;mso-left-percent:917;mso-top-percent:835;mso-wrap-distance-left:9pt;mso-wrap-distance-top:0;mso-wrap-distance-right:9pt;mso-wrap-distance-bottom:0;mso-position-horizontal-relative:page;mso-position-vertical-relative:page;mso-width-percent:0;mso-height-percent:0;mso-left-percent:917;mso-top-percent:835;mso-width-relative:margin;mso-height-relative:margin;v-text-anchor:middle" strokecolor="white [3212]" type="#_x0000_t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">
                    <v:path arrowok="t"/>
                    <v:textbox inset="0,,0">
                      <w:txbxContent>
                        <w:p>
                          <w:pPr>
                            <w:jc w:val="center"/>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Pr>
                              <w:color w:val="FFFFFF" w:themeColor="background1"/>
                              <w:sz w:val="24"/>
                              <w:szCs w:val="24"/>
                            </w:rPr>
                            <w:rPr>
                              <w:lang w:val="tr-tr"/>
                            </w:rPr>
                            <w:t>1</w:t>
                          </w:r>
                          <w:r>
                            <w:rPr>
                              <w:color w:val="FFFFFF" w:themeColor="background1"/>
                              <w:sz w:val="24"/>
                              <w:szCs w:val="24"/>
                            </w:rPr>
                            <w:fldChar w:fldCharType="end"/>
                          </w:r>
                        </w:p>
                      </w:txbxContent>
                    </v:textbox>
                    <w10:wrap anchorx="page" anchory="page"/>
                  </v:shape>
                </w:pict>
              </mc:Fallback>
            </mc:AlternateContent>
          </w:r>
        </w:p>
      </w:docPartBody>
    </w:docPart>
    <w:docPart>
      <w:docPartPr>
        <w:name w:val="Bitişiklik Arka Planı (Çift)"/>
        <w:style w:val="Üst Bilgi/Alt Bilgi"/>
        <w:category>
          <w:name w:val=" Mektup"/>
          <w:gallery w:val="hdrs"/>
        </w:category>
        <w:behaviors>
          <w:behavior w:val="content"/>
        </w:behaviors>
        <w:description w:val="Sayfa arka planıyla birlikte üst bilgi"/>
        <w:guid w:val="{7227CD39-C875-4D89-A852-30C378AB7020}"/>
      </w:docPartPr>
      <w:docPartBody>
        <w:p>
          <w:pPr>
            <w:pStyle w:val="AdjacencyBackgroundEven10"/>
          </w:pPr>
          <w:r>
            <w:rPr>
              <w:color w:val="000000"/>
            </w:rPr>
            <mc:AlternateContent>
              <mc:Choice Requires="wps">
                <w:drawing>
                  <wp:anchor distT="0" distB="0" distL="114300" distR="114300" simplePos="0" relativeHeight="251756544" behindDoc="1" locked="0" layoutInCell="1" allowOverlap="1" wp14:editId="21937629">
                    <wp:simplePos x="0" y="0"/>
                    <mc:AlternateContent>
                      <mc:Choice Requires="wp14">
                        <wp:positionH relativeFrom="page">
                          <wp14:pctPosHOffset>9000</wp14:pctPosHOffset>
                        </wp:positionH>
                      </mc:Choice>
                      <mc:Fallback>
                        <wp:positionH relativeFrom="page">
                          <wp:posOffset>0</wp:posOffset>
                        </wp:positionH>
                      </mc:Fallback>
                    </mc:AlternateContent>
                    <wp:positionV relativeFrom="page">
                      <wp:align>center</wp:align>
                    </wp:positionV>
                    <wp:extent cx="7072630" cy="10058400"/>
                    <wp:effectExtent l="0" t="0" r="0" b="0"/>
                    <wp:wrapNone/>
                    <wp:docPr id="58"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559936;visibility:visible;mso-wrap-style:square;mso-width-percent:910;mso-height-percent:1000;mso-left-percent:90;mso-wrap-distance-left:9pt;mso-wrap-distance-top:0;mso-wrap-distance-right:9pt;mso-wrap-distance-bottom:0;mso-position-horizontal-relative:page;mso-position-vertical:center;mso-position-vertical-relative:page;mso-width-percent:910;mso-height-percent:1000;mso-left-percent:9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">
                    <v:fill type="gradientRadial" color2="white [3201]" colors="0 white;26214f #fefefe;1 #7c7c7c" focus="100%" focussize="" focusposition=".5,-52429f" rotate="t"/>
                    <v:path arrowok="t"/>
                    <w10:wrap anchorx="page" anchory="page"/>
                  </v:rect>
                </w:pict>
              </mc:Fallback>
            </mc:AlternateContent>
          </w:r>
          <w:r>
            <w:rPr/>
            <mc:AlternateContent>
              <mc:Choice Requires="wps">
                <w:drawing>
                  <wp:anchor distT="0" distB="0" distL="114300" distR="114300" simplePos="0" relativeHeight="251755520" behindDoc="0" locked="0" layoutInCell="1" allowOverlap="1" wp14:editId="17B282D9">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0"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type id="_x0000_t202" coordsize="21600,21600" o:spt="202" path="m,l,21600r21600,l21600,xe">
                    <v:stroke joinstyle="miter"/>
                    <v:path gradientshapeok="t" o:connecttype="rect"/>
                  </v:shapetype>
                  <v:shape id="TextBox 3" style="position:absolute;margin-left:0;margin-top:0;width:32.25pt;height:356.4pt;z-index:25175552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">
                    <v:path arrowok="t"/>
                    <v:textbox style="layout-flow:vertical;mso-layout-flow-alt:bottom-to-top">
                      <w:txbxContent>
                        <w:sdt>
                          <w:sdtPr>
                            <w:rPr>
                              <w:color w:val="FFFFFF" w:themeColor="background1"/>
                            </w:rPr>
                            <w:alias w:val="Şirket"/>
                            <w:tag w:val=""/>
                            <w:id w:val="2030756170"/>
                            <w:placeholder>
                              <w:docPart w:val="90063444AEC049089598E0FB74F42F1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txbxContent>
                    </v:textbox>
                    <w10:wrap anchorx="page" anchory="page"/>
                  </v:shape>
                </w:pict>
              </mc:Fallback>
            </mc:AlternateContent>
          </w:r>
          <w:r>
            <w:rPr/>
            <mc:AlternateContent>
              <mc:Choice Requires="wps">
                <w:drawing>
                  <wp:anchor distT="0" distB="0" distL="114300" distR="114300" simplePos="0" relativeHeight="251754496" behindDoc="1" locked="0" layoutInCell="1" allowOverlap="1" wp14:editId="6E361821">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6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Rectangle 5" style="position:absolute;margin-left:0;margin-top:0;width:55.1pt;height:71.3pt;z-index:-25156198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o:spid="_x0000_s1031"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VdPTqxEC&#10;AACD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mc:AlternateContent>
              <mc:Choice Requires="wps">
                <w:drawing>
                  <wp:anchor distT="0" distB="0" distL="114300" distR="114300" simplePos="0" relativeHeight="251753472" behindDoc="1" locked="0" layoutInCell="1" allowOverlap="1" wp14:editId="79123E6D">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6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Rectangle 4" style="position:absolute;margin-left:0;margin-top:0;width:55.1pt;height:11in;z-index:-25156300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o:spid="_x0000_s1032"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BjmysEGwIAAIEEAAAOAAAAAAAAAAAAAAAAAC4CAABkcnMvZTJvRG9jLnhtbFBLAQItABQA&#10;BgAIAAAAIQCxra7X3AAAAAYBAAAPAAAAAAAAAAAAAAAAAHUEAABkcnMvZG93bnJldi54bWxQSwUG&#10;AAAAAAQABADzAAAAfgUAAAAA&#10;">
                    <v:path arrowok="t"/>
                    <v:textbox>
                      <w:txbxContent>
                        <w:p>
                          <w:pPr>
                            <w:rPr>
                              <w:rFonts w:eastAsia="Times New Roman"/>
                            </w:rPr>
                          </w:pPr>
                        </w:p>
                      </w:txbxContent>
                    </v:textbox>
                    <w10:wrap anchorx="page" anchory="page"/>
                  </v:rect>
                </w:pict>
              </mc:Fallback>
            </mc:AlternateContent>
          </w:r>
        </w:p>
      </w:docPartBody>
    </w:docPart>
    <w:docPart>
      <w:docPartPr>
        <w:name w:val="90063444AEC049089598E0FB74F42F14"/>
        <w:category>
          <w:name w:val="General"/>
          <w:gallery w:val="placeholder"/>
        </w:category>
        <w:types>
          <w:type w:val="bbPlcHdr"/>
        </w:types>
        <w:behaviors>
          <w:behavior w:val="content"/>
        </w:behaviors>
        <w:guid w:val="{0381936C-C250-492C-9FC5-B7FAF9D45FCB}"/>
      </w:docPartPr>
      <w:docPartBody>
        <w:p>
          <w:r>
            <w:rPr>
              <w:color w:val="FFFFFF" w:themeColor="background1"/>
            </w:rPr>
            <w:rPr>
              <w:lang w:val="tr-tr"/>
            </w:rPr>
            <w:t>[Şirket adını yazın]</w:t>
          </w:r>
        </w:p>
      </w:docPartBody>
    </w:docPart>
    <w:docPart>
      <w:docPartPr>
        <w:name w:val="Bitişiklik arka planı (Tek)"/>
        <w:style w:val="Üst Bilgi/Alt Bilgi"/>
        <w:category>
          <w:name w:val=" Mektup"/>
          <w:gallery w:val="hdrs"/>
        </w:category>
        <w:behaviors>
          <w:behavior w:val="content"/>
        </w:behaviors>
        <w:description w:val="Sayfa arka planıyla birlikte üst bilgi"/>
        <w:guid w:val="{CEF0AD00-8E53-4A31-866D-EBDA37B27D9B}"/>
      </w:docPartPr>
      <w:docPartBody>
        <w:p>
          <w:pPr>
            <w:pStyle w:val="AdjacencybackgroundOdd3"/>
          </w:pPr>
          <w:r>
            <w:rPr>
              <w:color w:val="000000"/>
            </w:rPr>
            <mc:AlternateContent>
              <mc:Choice Requires="wps">
                <w:drawing>
                  <wp:anchor distT="0" distB="0" distL="114300" distR="114300" simplePos="0" relativeHeight="251761664" behindDoc="1" locked="0" layoutInCell="1" allowOverlap="1" wp14:editId="4451E3AC">
                    <wp:simplePos x="0" y="0"/>
                    <wp:positionH relativeFrom="page">
                      <wp:align>left</wp:align>
                    </wp:positionH>
                    <wp:positionV relativeFrom="page">
                      <wp:align>top</wp:align>
                    </wp:positionV>
                    <wp:extent cx="7072630" cy="10058400"/>
                    <wp:effectExtent l="0" t="0" r="0" b="0"/>
                    <wp:wrapNone/>
                    <wp:docPr id="6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7072630" cy="10058400"/>
                            </a:xfrm>
                            <a:prstGeom prst="rect">
                              <a:avLst/>
                            </a:prstGeom>
                            <a:ln>
                              <a:noFill/>
                            </a:ln>
                          </wps:spPr>
                          <wps:style>
                            <a:lnRef idx="2">
                              <a:schemeClr val="accent1">
                                <a:shade val="50000"/>
                              </a:schemeClr>
                            </a:lnRef>
                            <a:fillRef idx="1002">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91000</wp14:pctWidth>
                    </wp14:sizeRelH>
                    <wp14:sizeRelV relativeFrom="page">
                      <wp14:pctHeight>100000</wp14:pctHeight>
                    </wp14:sizeRelV>
                  </wp:anchor>
                </w:drawing>
              </mc:Choice>
              <mc:Fallback xmlns:a="http://schemas.openxmlformats.org/drawingml/2006/main">
                <w:pict>
                  <v:rect id="Rectangle 5" style="position:absolute;margin-left:0;margin-top:0;width:556.9pt;height:11in;z-index:-251554816;visibility:visible;mso-wrap-style:square;mso-width-percent:910;mso-height-percent:1000;mso-wrap-distance-left:9pt;mso-wrap-distance-top:0;mso-wrap-distance-right:9pt;mso-wrap-distance-bottom:0;mso-position-horizontal:left;mso-position-horizontal-relative:page;mso-position-vertical:top;mso-position-vertical-relative:page;mso-width-percent:910;mso-height-percent:1000;mso-width-relative:page;mso-height-relative:page;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">
                    <v:fill type="gradientRadial" color2="white [3201]" colors="0 white;26214f #fefefe;1 #7c7c7c" focus="100%" focussize="" focusposition=".5,-52429f" rotate="t"/>
                    <v:path arrowok="t"/>
                    <w10:wrap anchorx="page" anchory="page"/>
                  </v:rect>
                </w:pict>
              </mc:Fallback>
            </mc:AlternateContent>
          </w:r>
          <w:r>
            <w:rPr/>
            <mc:AlternateContent>
              <mc:Choice Requires="wps">
                <w:drawing>
                  <wp:anchor distT="0" distB="0" distL="114300" distR="114300" simplePos="0" relativeHeight="251760640" behindDoc="0" locked="0" layoutInCell="1" allowOverlap="1" wp14:editId="5DBF0993">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68"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823237563"/>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3" style="position:absolute;margin-left:0;margin-top:0;width:32.25pt;height:356.4pt;z-index:251760640;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yOTcrJMCAACGBQAADgAAAAAAAAAAAAAAAAAuAgAAZHJzL2Uyb0RvYy54bWxQ&#10;SwECLQAUAAYACAAAACEAQ7z7Qt0AAAAEAQAADwAAAAAAAAAAAAAAAADtBAAAZHJzL2Rvd25yZXYu&#10;eG1sUEsFBgAAAAAEAAQA8wAAAPcFAAAAAA==&#10;">
                    <v:path arrowok="t"/>
                    <v:textbox style="layout-flow:vertical;mso-layout-flow-alt:bottom-to-top">
                      <w:txbxContent>
                        <w:sdt>
                          <w:sdtPr>
                            <w:rPr>
                              <w:color w:val="FFFFFF" w:themeColor="background1"/>
                            </w:rPr>
                            <w:alias w:val="Şirket"/>
                            <w:tag w:val=""/>
                            <w:id w:val="823237563"/>
                            <w:placeholder>
                              <w:docPart w:val="B242695C4C0A42C791FE501D7B8B2298"/>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1759616" behindDoc="1" locked="0" layoutInCell="1" allowOverlap="1" wp14:editId="0104531B">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0"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4" style="position:absolute;margin-left:0;margin-top:0;width:55.1pt;height:71.3pt;z-index:-251556864;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CtirUf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mc:AlternateContent>
              <mc:Choice Requires="wps">
                <w:drawing>
                  <wp:anchor distT="0" distB="0" distL="114300" distR="114300" simplePos="0" relativeHeight="251758592" behindDoc="1" locked="0" layoutInCell="1" allowOverlap="1" wp14:editId="57728D59">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2"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5" style="position:absolute;margin-left:0;margin-top:0;width:55.1pt;height:11in;z-index:-251557888;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">
                    <v:path arrowok="t"/>
                    <v:textbox>
                      <w:txbxContent>
                        <w:p>
                          <w:pPr>
                            <w:rPr>
                              <w:rFonts w:eastAsia="Times New Roman"/>
                            </w:rPr>
                          </w:pPr>
                        </w:p>
                      </w:txbxContent>
                    </v:textbox>
                    <w10:wrap anchorx="page" anchory="page"/>
                  </v:rect>
                </w:pict>
              </mc:Fallback>
            </mc:AlternateContent>
          </w:r>
        </w:p>
      </w:docPartBody>
    </w:docPart>
    <w:docPart>
      <w:docPartPr>
        <w:name w:val="Bitişiklik (Çift)"/>
        <w:style w:val="Üst Bilgi/Alt Bilgi"/>
        <w:category>
          <w:name w:val=" Mektup"/>
          <w:gallery w:val="hdrs"/>
        </w:category>
        <w:behaviors>
          <w:behavior w:val="content"/>
        </w:behaviors>
        <w:guid w:val="{6AD1C5A6-A549-440A-816E-1DAB9EC13C58}"/>
      </w:docPartPr>
      <w:docPartBody>
        <w:p>
          <w:pPr>
            <w:pStyle w:val="AdjacencyEven3"/>
          </w:pPr>
          <w:r>
            <w:rPr/>
            <mc:AlternateContent>
              <mc:Choice Requires="wps">
                <w:drawing>
                  <wp:anchor distT="0" distB="0" distL="114300" distR="114300" simplePos="0" relativeHeight="251765760" behindDoc="0" locked="0" layoutInCell="1" allowOverlap="1" wp14:editId="3040F8DA">
                    <wp:simplePos x="0" y="0"/>
                    <mc:AlternateContent>
                      <mc:Choice Requires="wp14">
                        <wp:positionH relativeFrom="page">
                          <wp14:pctPosHOffset>3500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74"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686412108"/>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6" style="position:absolute;margin-left:0;margin-top:0;width:32.25pt;height:356.4pt;z-index:251765760;visibility:visible;mso-wrap-style:square;mso-width-percent:50;mso-height-percent:450;mso-left-percent:35;mso-wrap-distance-left:9pt;mso-wrap-distance-top:0;mso-wrap-distance-right:9pt;mso-wrap-distance-bottom:0;mso-position-horizontal-relative:page;mso-position-vertical:center;mso-position-vertical-relative:page;mso-width-percent:50;mso-height-percent:450;mso-left-percent:35;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u7bkQ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">
                    <v:path arrowok="t"/>
                    <v:textbox style="layout-flow:vertical;mso-layout-flow-alt:bottom-to-top">
                      <w:txbxContent>
                        <w:sdt>
                          <w:sdtPr>
                            <w:rPr>
                              <w:color w:val="FFFFFF" w:themeColor="background1"/>
                            </w:rPr>
                            <w:alias w:val="Şirket"/>
                            <w:tag w:val=""/>
                            <w:id w:val="686412108"/>
                            <w:placeholder>
                              <w:docPart w:val="F743AE8E54404CD6AA52D21E1B8B0B8E"/>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1764736" behindDoc="1" locked="0" layoutInCell="1" allowOverlap="1" wp14:editId="1D25A2D1">
                    <wp:simplePos x="0" y="0"/>
                    <mc:AlternateContent>
                      <mc:Choice Requires="wp14">
                        <wp:positionH relativeFrom="page">
                          <wp14:pctPosHOffset>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76"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37" style="position:absolute;margin-left:0;margin-top:0;width:55.1pt;height:71.3pt;z-index:-251551744;visibility:visible;mso-wrap-style:square;mso-width-percent:90;mso-height-percent:90;mso-left-percent:0;mso-top-percent:810;mso-wrap-distance-left:9pt;mso-wrap-distance-top:0;mso-wrap-distance-right:9pt;mso-wrap-distance-bottom:0;mso-position-horizontal-relative:page;mso-position-vertical-relative:page;mso-width-percent:90;mso-height-percent:90;mso-left-percent: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">
                    <v:path arrowok="t"/>
                    <v:textbox>
                      <w:txbxContent>
                        <w:p/>
                      </w:txbxContent>
                    </v:textbox>
                    <w10:wrap anchorx="page" anchory="page"/>
                  </v:rect>
                </w:pict>
              </mc:Fallback>
            </mc:AlternateContent>
          </w:r>
          <w:r>
            <w:rPr/>
            <mc:AlternateContent>
              <mc:Choice Requires="wps">
                <w:drawing>
                  <wp:anchor distT="0" distB="0" distL="114300" distR="114300" simplePos="0" relativeHeight="251763712" behindDoc="1" locked="0" layoutInCell="1" allowOverlap="1" wp14:editId="0DF54D76">
                    <wp:simplePos x="0" y="0"/>
                    <mc:AlternateContent>
                      <mc:Choice Requires="wp14">
                        <wp:positionH relativeFrom="page">
                          <wp14:pctPosHOffset>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78"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38" style="position:absolute;margin-left:0;margin-top:0;width:55.1pt;height:11in;z-index:-251552768;visibility:visible;mso-wrap-style:square;mso-width-percent:90;mso-height-percent:1000;mso-left-percent:0;mso-wrap-distance-left:9pt;mso-wrap-distance-top:0;mso-wrap-distance-right:9pt;mso-wrap-distance-bottom:0;mso-position-horizontal-relative:page;mso-position-vertical:center;mso-position-vertical-relative:page;mso-width-percent:90;mso-height-percent:1000;mso-left-percent: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">
                    <v:path arrowok="t"/>
                    <v:textbox>
                      <w:txbxContent>
                        <w:p>
                          <w:pPr>
                            <w:rPr>
                              <w:rFonts w:eastAsia="Times New Roman"/>
                            </w:rPr>
                          </w:pPr>
                        </w:p>
                      </w:txbxContent>
                    </v:textbox>
                    <w10:wrap anchorx="page" anchory="page"/>
                  </v:rect>
                </w:pict>
              </mc:Fallback>
            </mc:AlternateContent>
          </w:r>
        </w:p>
      </w:docPartBody>
    </w:docPart>
    <w:docPart>
      <w:docPartPr>
        <w:name w:val="Bitişiklik (Tek)"/>
        <w:style w:val="Üst Bilgi/Alt Bilgi"/>
        <w:category>
          <w:name w:val=" Mektup"/>
          <w:gallery w:val="hdrs"/>
        </w:category>
        <w:behaviors>
          <w:behavior w:val="content"/>
        </w:behaviors>
        <w:guid w:val="{05C0EF88-A05F-4880-B071-864C466C5410}"/>
      </w:docPartPr>
      <w:docPartBody>
        <w:p>
          <w:pPr>
            <w:pStyle w:val="AdjacencyOdd3"/>
          </w:pPr>
          <w:r>
            <w:rPr/>
            <mc:AlternateContent>
              <mc:Choice Requires="wps">
                <w:drawing>
                  <wp:anchor distT="0" distB="0" distL="114300" distR="114300" simplePos="0" relativeHeight="251769856" behindDoc="0" locked="0" layoutInCell="1" allowOverlap="1" wp14:editId="31553E40">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409575" cy="4526280"/>
                    <wp:effectExtent l="0" t="0" r="0" b="0"/>
                    <wp:wrapNone/>
                    <wp:docPr id="80"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Two-->
                            <a:xfrm>
                              <a:off x="0" y="0"/>
                              <a:ext cx="409575" cy="45262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rPr>
                                  <w:alias w:val="Şirket"/>
                                  <w:tag w:val=""/>
                                  <w:id w:val="-1124528258"/>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5000</wp14:pctWidth>
                    </wp14:sizeRelH>
                    <wp14:sizeRelV relativeFrom="page">
                      <wp14:pctHeight>45000</wp14:pctHeight>
                    </wp14:sizeRelV>
                  </wp:anchor>
                </w:drawing>
              </mc:Choice>
              <mc:Fallback xmlns:a="http://schemas.openxmlformats.org/drawingml/2006/main">
                <w:pict>
                  <v:shape id="_x0000_s1039" style="position:absolute;margin-left:0;margin-top:0;width:32.25pt;height:356.4pt;z-index:251769856;visibility:visible;mso-wrap-style:square;mso-width-percent:50;mso-height-percent:450;mso-left-percent:910;mso-wrap-distance-left:9pt;mso-wrap-distance-top:0;mso-wrap-distance-right:9pt;mso-wrap-distance-bottom:0;mso-position-horizontal-relative:page;mso-position-vertical:center;mso-position-vertical-relative:page;mso-width-percent:50;mso-height-percent:450;mso-left-percent:910;mso-width-relative:margin;mso-height-relative:page;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">
                    <v:path arrowok="t"/>
                    <v:textbox style="layout-flow:vertical;mso-layout-flow-alt:bottom-to-top">
                      <w:txbxContent>
                        <w:sdt>
                          <w:sdtPr>
                            <w:rPr>
                              <w:color w:val="FFFFFF" w:themeColor="background1"/>
                            </w:rPr>
                            <w:alias w:val="Şirket"/>
                            <w:tag w:val=""/>
                            <w:id w:val="-1124528258"/>
                            <w:placeholder>
                              <w:docPart w:val="7D74AD8AF68D49E89C3CA3879C837364"/>
                            </w:placeholder>
                            <w:showingPlcHdr/>
                            <w:dataBinding w:prefixMappings="xmlns:ns0='http://schemas.openxmlformats.org/officeDocument/2006/extended-properties' " w:xpath="/ns0:Properties[1]/ns0:Company[1]" w:storeItemID="{6668398D-A668-4E3E-A5EB-62B293D839F1}"/>
                            <w:text/>
                          </w:sdtPr>
                          <w:sdtContent>
                            <w:p>
                              <w:pPr>
                                <w:jc w:val="center"/>
                                <w:rPr>
                                  <w:color w:val="FFFFFF" w:themeColor="background1"/>
                                </w:rPr>
                              </w:pPr>
                              <w:r>
                                <w:rPr>
                                  <w:color w:val="FFFFFF" w:themeColor="background1"/>
                                </w:rPr>
                                <w:rPr>
                                  <w:lang w:val="tr-tr"/>
                                </w:rPr>
                                <w:t>[Şirket adını yazın]</w:t>
                              </w:r>
                            </w:p>
                          </w:sdtContent>
                        </w:sdt>
                        <w:p>
                          <w:pPr>
                            <w:jc w:val="center"/>
                            <w:rPr>
                              <w:color w:val="FFFFFF" w:themeColor="background1"/>
                            </w:rPr>
                          </w:pPr>
                        </w:p>
                      </w:txbxContent>
                    </v:textbox>
                    <w10:wrap anchorx="page" anchory="page"/>
                  </v:shape>
                </w:pict>
              </mc:Fallback>
            </mc:AlternateContent>
          </w:r>
          <w:r>
            <w:rPr/>
            <mc:AlternateContent>
              <mc:Choice Requires="wps">
                <w:drawing>
                  <wp:anchor distT="0" distB="0" distL="114300" distR="114300" simplePos="0" relativeHeight="251768832" behindDoc="1" locked="0" layoutInCell="1" allowOverlap="1" wp14:editId="579F9C3D">
                    <wp:simplePos x="0" y="0"/>
                    <mc:AlternateContent>
                      <mc:Choice Requires="wp14">
                        <wp:positionH relativeFrom="page">
                          <wp14:pctPosHOffset>91000</wp14:pctPosHOffset>
                        </wp:positionH>
                      </mc:Choice>
                      <mc:Fallback>
                        <wp:positionH relativeFrom="page">
                          <wp:posOffset>0</wp:posOffset>
                        </wp:positionH>
                      </mc:Fallback>
                    </mc:AlternateContent>
                    <mc:AlternateContent>
                      <mc:Choice Requires="wp14">
                        <wp:positionV relativeFrom="page">
                          <wp14:pctPosVOffset>81000</wp14:pctPosVOffset>
                        </wp:positionV>
                      </mc:Choice>
                      <mc:Fallback>
                        <wp:positionV relativeFrom="page">
                          <wp:posOffset>0</wp:posOffset>
                        </wp:positionV>
                      </mc:Fallback>
                    </mc:AlternateContent>
                    <wp:extent cx="699770" cy="905510"/>
                    <wp:effectExtent l="0" t="0" r="0" b="0"/>
                    <wp:wrapNone/>
                    <wp:docPr id="82"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90551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txbxContent>
                          </wps:txbx>
                          <wps:bodyPr wrap="square" rtlCol="0" anchor="ctr"/>
                        </wps:wsp>
                      </a:graphicData>
                    </a:graphic>
                    <wp14:sizeRelH relativeFrom="page">
                      <wp14:pctWidth>9000</wp14:pctWidth>
                    </wp14:sizeRelH>
                    <wp14:sizeRelV relativeFrom="page">
                      <wp14:pctHeight>9000</wp14:pctHeight>
                    </wp14:sizeRelV>
                  </wp:anchor>
                </w:drawing>
              </mc:Choice>
              <mc:Fallback xmlns:a="http://schemas.openxmlformats.org/drawingml/2006/main">
                <w:pict>
                  <v:rect id="_x0000_s1040" style="position:absolute;margin-left:0;margin-top:0;width:55.1pt;height:71.3pt;z-index:-251547648;visibility:visible;mso-wrap-style:square;mso-width-percent:90;mso-height-percent:90;mso-left-percent:910;mso-top-percent:810;mso-wrap-distance-left:9pt;mso-wrap-distance-top:0;mso-wrap-distance-right:9pt;mso-wrap-distance-bottom:0;mso-position-horizontal-relative:page;mso-position-vertical-relative:page;mso-width-percent:90;mso-height-percent:90;mso-left-percent:910;mso-top-percent:810;mso-width-relative:page;mso-height-relative:page;v-text-anchor:middle" fillcolor="#4f81bd [3204]"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">
                    <v:path arrowok="t"/>
                    <v:textbox>
                      <w:txbxContent>
                        <w:p/>
                      </w:txbxContent>
                    </v:textbox>
                    <w10:wrap anchorx="page" anchory="page"/>
                  </v:rect>
                </w:pict>
              </mc:Fallback>
            </mc:AlternateContent>
          </w:r>
          <w:r>
            <w:rPr/>
            <mc:AlternateContent>
              <mc:Choice Requires="wps">
                <w:drawing>
                  <wp:anchor distT="0" distB="0" distL="114300" distR="114300" simplePos="0" relativeHeight="251767808" behindDoc="1" locked="0" layoutInCell="1" allowOverlap="1" wp14:editId="7BD222CD">
                    <wp:simplePos x="0" y="0"/>
                    <mc:AlternateContent>
                      <mc:Choice Requires="wp14">
                        <wp:positionH relativeFrom="page">
                          <wp14:pctPosHOffset>91000</wp14:pctPosHOffset>
                        </wp:positionH>
                      </mc:Choice>
                      <mc:Fallback>
                        <wp:positionH relativeFrom="page">
                          <wp:posOffset>0</wp:posOffset>
                        </wp:positionH>
                      </mc:Fallback>
                    </mc:AlternateContent>
                    <wp:positionV relativeFrom="page">
                      <wp:align>center</wp:align>
                    </wp:positionV>
                    <wp:extent cx="699770" cy="10058400"/>
                    <wp:effectExtent l="0" t="0" r="0" b="0"/>
                    <wp:wrapNone/>
                    <wp:docPr id="8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Two-->
                            <a:xfrm>
                              <a:off x="0" y="0"/>
                              <a:ext cx="699770" cy="10058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rPr>
                                    <w:rFonts w:eastAsia="Times New Roman"/>
                                  </w:rPr>
                                </w:pPr>
                              </w:p>
                            </w:txbxContent>
                          </wps:txbx>
                          <wps:bodyPr wrap="square" rtlCol="0" anchor="ctr"/>
                        </wps:wsp>
                      </a:graphicData>
                    </a:graphic>
                    <wp14:sizeRelH relativeFrom="page">
                      <wp14:pctWidth>9000</wp14:pctWidth>
                    </wp14:sizeRelH>
                    <wp14:sizeRelV relativeFrom="page">
                      <wp14:pctHeight>100000</wp14:pctHeight>
                    </wp14:sizeRelV>
                  </wp:anchor>
                </w:drawing>
              </mc:Choice>
              <mc:Fallback xmlns:a="http://schemas.openxmlformats.org/drawingml/2006/main">
                <w:pict>
                  <v:rect id="_x0000_s1041" style="position:absolute;margin-left:0;margin-top:0;width:55.1pt;height:11in;z-index:-251548672;visibility:visible;mso-wrap-style:square;mso-width-percent:90;mso-height-percent:1000;mso-left-percent:910;mso-wrap-distance-left:9pt;mso-wrap-distance-top:0;mso-wrap-distance-right:9pt;mso-wrap-distance-bottom:0;mso-position-horizontal-relative:page;mso-position-vertical:center;mso-position-vertical-relative:page;mso-width-percent:90;mso-height-percent:1000;mso-left-percent:910;mso-width-relative:page;mso-height-relative:page;v-text-anchor:middle" fillcolor="#1f497d [3215]"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">
                    <v:path arrowok="t"/>
                    <v:textbox>
                      <w:txbxContent>
                        <w:p>
                          <w:pPr>
                            <w:rPr>
                              <w:rFonts w:eastAsia="Times New Roman"/>
                            </w:rPr>
                          </w:pPr>
                        </w:p>
                      </w:txbxContent>
                    </v:textbox>
                    <w10:wrap anchorx="page" anchory="page"/>
                  </v:rect>
                </w:pict>
              </mc:Fallback>
            </mc:AlternateContent>
          </w:r>
        </w:p>
      </w:docPartBody>
    </w:docPart>
    <w:docPart>
      <w:docPartPr>
        <w:name w:val="917C767493D845CFA6E4AA1ABEE8375E"/>
        <w:category>
          <w:name w:val="General"/>
          <w:gallery w:val="placeholder"/>
        </w:category>
        <w:types>
          <w:type w:val="bbPlcHdr"/>
        </w:types>
        <w:behaviors>
          <w:behavior w:val="content"/>
        </w:behaviors>
        <w:guid w:val="{8CE6D7CA-B052-4DD7-BFDA-ADB72460960B}"/>
      </w:docPartPr>
      <w:docPartBody>
        <w:p>
          <w:r>
            <w:rPr>
              <w:lang w:val="tr-tr"/>
            </w:rPr>
            <w:t>[Tarihi yazın]</w:t>
          </w:r>
        </w:p>
      </w:docPartBody>
    </w:docPart>
    <w:docPart>
      <w:docPartPr>
        <w:name w:val="6E43A6F614B54284BD022AFAFE1A25BC"/>
        <w:category>
          <w:name w:val="General"/>
          <w:gallery w:val="placeholder"/>
        </w:category>
        <w:types>
          <w:type w:val="bbPlcHdr"/>
        </w:types>
        <w:behaviors>
          <w:behavior w:val="content"/>
        </w:behaviors>
        <w:guid w:val="{6D6B0C89-7BDB-46D5-BDF9-0C6181AD47E3}"/>
      </w:docPartPr>
      <w:docPartBody>
        <w:p>
          <w:r>
            <w:rPr>
              <w:lang w:val="tr-tr"/>
            </w:rPr>
            <w:t>[Alıcı faks numarasını yazın]</w:t>
          </w:r>
        </w:p>
      </w:docPartBody>
    </w:docPart>
    <w:docPart>
      <w:docPartPr>
        <w:name w:val="34A4D2F4F9824D13ADB7D49F8596A82D"/>
        <w:category>
          <w:name w:val="General"/>
          <w:gallery w:val="placeholder"/>
        </w:category>
        <w:types>
          <w:type w:val="bbPlcHdr"/>
        </w:types>
        <w:behaviors>
          <w:behavior w:val="content"/>
        </w:behaviors>
        <w:guid w:val="{381D45E3-3F55-4874-B5C7-5C5A80C43FB2}"/>
      </w:docPartPr>
      <w:docPartBody>
        <w:p>
          <w:r>
            <w:rPr>
              <w:lang w:val="tr-tr"/>
            </w:rPr>
            <w:t>[Sayfa sayısını yazın]</w:t>
          </w:r>
        </w:p>
      </w:docPartBody>
    </w:docPart>
    <w:docPart>
      <w:docPartPr>
        <w:name w:val="21F143B0F8F64FE3AE5A77D557F1812D"/>
        <w:category>
          <w:name w:val="General"/>
          <w:gallery w:val="placeholder"/>
        </w:category>
        <w:types>
          <w:type w:val="bbPlcHdr"/>
        </w:types>
        <w:behaviors>
          <w:behavior w:val="content"/>
        </w:behaviors>
        <w:guid w:val="{028F34B5-CB08-4D10-BB17-E3AA4A3FF614}"/>
      </w:docPartPr>
      <w:docPartBody>
        <w:p>
          <w:r>
            <w:rPr>
              <w:lang w:val="tr-tr"/>
            </w:rPr>
            <w:t>[Alıcı telefon numarasını yazın]</w:t>
          </w:r>
        </w:p>
      </w:docPartBody>
    </w:docPart>
    <w:docPart>
      <w:docPartPr>
        <w:name w:val="966FB836763C48C7850552E97464B464"/>
        <w:category>
          <w:name w:val="General"/>
          <w:gallery w:val="placeholder"/>
        </w:category>
        <w:types>
          <w:type w:val="bbPlcHdr"/>
        </w:types>
        <w:behaviors>
          <w:behavior w:val="content"/>
        </w:behaviors>
        <w:guid w:val="{DECBC89C-13FA-4F37-A5A0-56000F8EDE16}"/>
      </w:docPartPr>
      <w:docPartBody>
        <w:p>
          <w:r>
            <w:rPr>
              <w:rStyle w:val="PlaceholderText"/>
              <w:color w:val="000000"/>
            </w:rPr>
            <w:rPr>
              <w:lang w:val="tr-tr"/>
            </w:rPr>
            <w:t>[Metni yazın]</w:t>
          </w:r>
        </w:p>
      </w:docPartBody>
    </w:docPart>
    <w:docPart>
      <w:docPartPr>
        <w:name w:val="82D06194838C4DAC8397421EFD0BEEFB"/>
        <w:category>
          <w:name w:val="General"/>
          <w:gallery w:val="placeholder"/>
        </w:category>
        <w:types>
          <w:type w:val="bbPlcHdr"/>
        </w:types>
        <w:behaviors>
          <w:behavior w:val="content"/>
        </w:behaviors>
        <w:guid w:val="{359F3EB3-2ECB-4331-906B-53DC49549998}"/>
      </w:docPartPr>
      <w:docPartBody>
        <w:p>
          <w:r>
            <w:rPr>
              <w:rStyle w:val="NoSpacingChar"/>
            </w:rPr>
            <w:rPr>
              <w:lang w:val="tr-tr"/>
            </w:rPr>
            <w:t>[Açıklamaları yazın]</w:t>
          </w:r>
        </w:p>
      </w:docPartBody>
    </w:docPart>
  </w:docParts>
</w:glossaryDocument>
</file>

<file path=word/glossary/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mc:Ignorable="w14">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glossary/numbering.xml><?xml version="1.0" encoding="utf-8"?>
<w:numbering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C381912"/>
    <w:lvl w:ilvl="0">
      <w:start w:val="1"/>
      <w:numFmt w:val="decimal"/>
      <w:lvlText w:val="%1."/>
      <w:lvlJc w:val="left"/>
      <w:pPr>
        <w:tabs>
          <w:tab w:val="num" w:pos="1800"/>
        </w:tabs>
        <w:ind w:left="1800" w:hanging="360"/>
      </w:pPr>
    </w:lvl>
  </w:abstractNum>
  <w:abstractNum w:abstractNumId="1">
    <w:nsid w:val="FFFFFF7D"/>
    <w:multiLevelType w:val="singleLevel"/>
    <w:tmpl w:val="DE4C86AC"/>
    <w:lvl w:ilvl="0">
      <w:start w:val="1"/>
      <w:numFmt w:val="decimal"/>
      <w:lvlText w:val="%1."/>
      <w:lvlJc w:val="left"/>
      <w:pPr>
        <w:tabs>
          <w:tab w:val="num" w:pos="1440"/>
        </w:tabs>
        <w:ind w:left="1440" w:hanging="360"/>
      </w:pPr>
    </w:lvl>
  </w:abstractNum>
  <w:abstractNum w:abstractNumId="2">
    <w:nsid w:val="FFFFFF7E"/>
    <w:multiLevelType w:val="singleLevel"/>
    <w:tmpl w:val="92C0776C"/>
    <w:lvl w:ilvl="0">
      <w:start w:val="1"/>
      <w:numFmt w:val="decimal"/>
      <w:lvlText w:val="%1."/>
      <w:lvlJc w:val="left"/>
      <w:pPr>
        <w:tabs>
          <w:tab w:val="num" w:pos="1080"/>
        </w:tabs>
        <w:ind w:left="1080" w:hanging="360"/>
      </w:pPr>
    </w:lvl>
  </w:abstractNum>
  <w:abstractNum w:abstractNumId="3">
    <w:nsid w:val="FFFFFF7F"/>
    <w:multiLevelType w:val="singleLevel"/>
    <w:tmpl w:val="8C8EC8CA"/>
    <w:lvl w:ilvl="0">
      <w:start w:val="1"/>
      <w:numFmt w:val="decimal"/>
      <w:lvlText w:val="%1."/>
      <w:lvlJc w:val="left"/>
      <w:pPr>
        <w:tabs>
          <w:tab w:val="num" w:pos="720"/>
        </w:tabs>
        <w:ind w:left="720" w:hanging="360"/>
      </w:pPr>
    </w:lvl>
  </w:abstractNum>
  <w:abstractNum w:abstractNumId="4">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9BBB59" w:themeColor="accent3"/>
      </w:rPr>
    </w:lvl>
  </w:abstractNum>
  <w:abstractNum w:abstractNumId="5">
    <w:nsid w:val="FFFFFF81"/>
    <w:multiLevelType w:val="singleLevel"/>
    <w:tmpl w:val="9A8A1DFA"/>
    <w:lvl w:ilvl="0">
      <w:start w:val="1"/>
      <w:numFmt w:val="bullet"/>
      <w:pStyle w:val="ListBullet4"/>
      <w:lvlText w:val=""/>
      <w:lvlJc w:val="left"/>
      <w:pPr>
        <w:ind w:left="1440" w:hanging="360"/>
      </w:pPr>
      <w:rPr>
        <w:rFonts w:ascii="Symbol" w:hAnsi="Symbol" w:hint="default"/>
        <w:color w:val="9BBB59" w:themeColor="accent3"/>
      </w:rPr>
    </w:lvl>
  </w:abstractNum>
  <w:abstractNum w:abstractNumId="6">
    <w:nsid w:val="FFFFFF82"/>
    <w:multiLevelType w:val="singleLevel"/>
    <w:tmpl w:val="AC6E7B80"/>
    <w:lvl w:ilvl="0">
      <w:start w:val="1"/>
      <w:numFmt w:val="bullet"/>
      <w:pStyle w:val="ListBullet3"/>
      <w:lvlText w:val=""/>
      <w:lvlJc w:val="left"/>
      <w:pPr>
        <w:ind w:left="1080" w:hanging="360"/>
      </w:pPr>
      <w:rPr>
        <w:rFonts w:ascii="Symbol" w:hAnsi="Symbol" w:hint="default"/>
        <w:color w:val="95B3D7" w:themeColor="accent1" w:themeTint="99"/>
      </w:rPr>
    </w:lvl>
  </w:abstractNum>
  <w:abstractNum w:abstractNumId="7">
    <w:nsid w:val="FFFFFF83"/>
    <w:multiLevelType w:val="singleLevel"/>
    <w:tmpl w:val="3EFA84BC"/>
    <w:lvl w:ilvl="0">
      <w:start w:val="1"/>
      <w:numFmt w:val="bullet"/>
      <w:pStyle w:val="ListBullet2"/>
      <w:lvlText w:val=""/>
      <w:lvlJc w:val="left"/>
      <w:pPr>
        <w:ind w:left="720" w:hanging="360"/>
      </w:pPr>
      <w:rPr>
        <w:rFonts w:ascii="Symbol" w:hAnsi="Symbol" w:hint="default"/>
        <w:color w:val="4F81BD" w:themeColor="accent1"/>
      </w:rPr>
    </w:lvl>
  </w:abstractNum>
  <w:abstractNum w:abstractNumId="8">
    <w:nsid w:val="FFFFFF88"/>
    <w:multiLevelType w:val="singleLevel"/>
    <w:tmpl w:val="3F446210"/>
    <w:lvl w:ilvl="0">
      <w:start w:val="1"/>
      <w:numFmt w:val="decimal"/>
      <w:lvlText w:val="%1."/>
      <w:lvlJc w:val="left"/>
      <w:pPr>
        <w:tabs>
          <w:tab w:val="num" w:pos="360"/>
        </w:tabs>
        <w:ind w:left="360" w:hanging="360"/>
      </w:pPr>
    </w:lvl>
  </w:abstractNum>
  <w:abstractNum w:abstractNumId="9">
    <w:nsid w:val="FFFFFF89"/>
    <w:multiLevelType w:val="singleLevel"/>
    <w:tmpl w:val="7E249CE2"/>
    <w:lvl w:ilvl="0">
      <w:start w:val="1"/>
      <w:numFmt w:val="bullet"/>
      <w:pStyle w:val="ListBullet"/>
      <w:lvlText w:val=""/>
      <w:lvlJc w:val="left"/>
      <w:pPr>
        <w:ind w:left="360" w:hanging="360"/>
      </w:pPr>
      <w:rPr>
        <w:rFonts w:ascii="Symbol" w:hAnsi="Symbol" w:hint="default"/>
        <w:color w:val="365F91" w:themeColor="accent1" w:themeShade="BF"/>
      </w:rPr>
    </w:lvl>
  </w:abstractNum>
  <w:num w:numId="1">
    <w:abstractNumId w:val="9"/>
  </w:num>
  <w:num w:numId="2">
    <w:abstractNumId w:val="6"/>
  </w:num>
  <w:num w:numId="3">
    <w:abstractNumId w:val="4"/>
  </w:num>
  <w:num w:numId="4">
    <w:abstractNumId w:val="7"/>
  </w:num>
  <w:num w:numId="5">
    <w:abstractNumId w:val="5"/>
  </w:num>
  <w:num w:numId="6">
    <w:abstractNumId w:val="8"/>
  </w:num>
  <w:num w:numId="7">
    <w:abstractNumId w:val="3"/>
  </w:num>
  <w:num w:numId="8">
    <w:abstractNumId w:val="2"/>
  </w:num>
  <w:num w:numId="9">
    <w:abstractNumId w:val="1"/>
  </w:num>
  <w:num w:numId="10">
    <w:abstractNumId w:val="0"/>
  </w:num>
</w:numbering>
</file>

<file path=word/glossary/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mc:Ignorable="w14">
  <w:view w:val="normal"/>
  <w:defaultTabStop w:val="709"/>
  <w:hyphenationZone w:val="420"/>
  <w:characterSpacingControl w:val="doNotCompress"/>
  <w:compat>
    <w:doNotSnapToGridInCell/>
    <w:doNotWrapTextWithPunct/>
    <w:doNotUseEastAsianBreakRules/>
    <w:growAutofit/>
    <w:useFELayou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attachedSchema w:val="urn:DocumentPartTemplate"/>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mc:Ignorable="w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uiPriority="35"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Closing" w:uiPriority="5"/>
    <w:lsdException w:name="Subtitle" w:semiHidden="0" w:uiPriority="11" w:unhideWhenUsed="0" w:qFormat="1"/>
    <w:lsdException w:name="Salutation" w:uiPriority="4"/>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qFormat="1"/>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tyle>
  <w:style w:type="paragraph" w:styleId="Heading1">
    <w:name w:val="heading 1"/>
    <w:basedOn w:val="Normal"/>
    <w:next w:val="Normal"/>
    <w:link w:val="Heading1Char"/>
    <w:uiPriority w:val="9"/>
    <w:qFormat/>
    <w:pPr>
      <w:spacing w:before="300" w:after="40" w:line="240" w:lineRule="auto"/>
      <w:outlineLvl w:val="0"/>
    </w:pPr>
    <w:rPr>
      <w:rFonts w:asciiTheme="majorHAnsi" w:eastAsiaTheme="minorHAnsi" w:hAnsiTheme="majorHAnsi" w:cs="Times New Roman"/>
      <w:b/>
      <w:color w:val="365F91" w:themeColor="accent1" w:themeShade="BF"/>
      <w:spacing w:val="20"/>
      <w:sz w:val="28"/>
      <w:szCs w:val="28"/>
    </w:rPr>
  </w:style>
  <w:style w:type="paragraph" w:styleId="Heading2">
    <w:name w:val="heading 2"/>
    <w:basedOn w:val="Normal"/>
    <w:next w:val="Normal"/>
    <w:link w:val="Heading2Char"/>
    <w:uiPriority w:val="9"/>
    <w:qFormat/>
    <w:pPr>
      <w:spacing w:before="240" w:after="40" w:line="240" w:lineRule="auto"/>
      <w:outlineLvl w:val="1"/>
    </w:pPr>
    <w:rPr>
      <w:rFonts w:asciiTheme="majorHAnsi" w:eastAsiaTheme="minorHAnsi" w:hAnsiTheme="majorHAnsi" w:cs="Times New Roman"/>
      <w:b/>
      <w:color w:val="365F91" w:themeColor="accent1" w:themeShade="BF"/>
      <w:spacing w:val="20"/>
      <w:sz w:val="24"/>
      <w:szCs w:val="24"/>
    </w:rPr>
  </w:style>
  <w:style w:type="paragraph" w:styleId="Heading3">
    <w:name w:val="heading 3"/>
    <w:basedOn w:val="Normal"/>
    <w:next w:val="Normal"/>
    <w:link w:val="Heading3Char"/>
    <w:uiPriority w:val="9"/>
    <w:qFormat/>
    <w:pPr>
      <w:spacing w:before="200" w:after="40" w:line="240" w:lineRule="auto"/>
      <w:outlineLvl w:val="2"/>
    </w:pPr>
    <w:rPr>
      <w:rFonts w:asciiTheme="majorHAnsi" w:eastAsiaTheme="minorHAnsi" w:hAnsiTheme="majorHAnsi" w:cs="Times New Roman"/>
      <w:b/>
      <w:color w:val="4F81BD" w:themeColor="accent1"/>
      <w:spacing w:val="20"/>
      <w:sz w:val="24"/>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eastAsiaTheme="minorHAnsi" w:hAnsiTheme="majorHAnsi" w:cs="Times New Roman"/>
      <w:b/>
      <w:color w:val="76923C" w:themeColor="accent3" w:themeShade="BF"/>
      <w:spacing w:val="20"/>
      <w:sz w:val="24"/>
    </w:rPr>
  </w:style>
  <w:style w:type="paragraph" w:styleId="Heading5">
    <w:name w:val="heading 5"/>
    <w:basedOn w:val="Normal"/>
    <w:next w:val="Normal"/>
    <w:link w:val="Heading5Char"/>
    <w:uiPriority w:val="9"/>
    <w:unhideWhenUsed/>
    <w:qFormat/>
    <w:pPr>
      <w:spacing w:before="200" w:after="0"/>
      <w:outlineLvl w:val="4"/>
    </w:pPr>
    <w:rPr>
      <w:rFonts w:asciiTheme="majorHAnsi" w:eastAsiaTheme="minorHAnsi" w:hAnsiTheme="majorHAnsi" w:cs="Times New Roman"/>
      <w:b/>
      <w:i/>
      <w:color w:val="76923C"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eastAsiaTheme="minorHAnsi" w:hAnsiTheme="majorHAnsi" w:cs="Times New Roman"/>
      <w:color w:val="4E6128" w:themeColor="accent3" w:themeShade="7F"/>
      <w:spacing w:val="10"/>
      <w:sz w:val="24"/>
      <w:szCs w:val="24"/>
    </w:rPr>
  </w:style>
  <w:style w:type="paragraph" w:styleId="Heading7">
    <w:name w:val="heading 7"/>
    <w:basedOn w:val="Normal"/>
    <w:next w:val="Normal"/>
    <w:link w:val="Heading7Char"/>
    <w:uiPriority w:val="9"/>
    <w:unhideWhenUsed/>
    <w:qFormat/>
    <w:pPr>
      <w:spacing w:before="200" w:after="0"/>
      <w:outlineLvl w:val="6"/>
    </w:pPr>
    <w:rPr>
      <w:rFonts w:asciiTheme="majorHAnsi" w:eastAsiaTheme="minorHAnsi" w:hAnsiTheme="majorHAnsi" w:cs="Times New Roman"/>
      <w:i/>
      <w:color w:val="4E6128" w:themeColor="accent3" w:themeShade="7F"/>
      <w:spacing w:val="10"/>
      <w:sz w:val="24"/>
      <w:szCs w:val="24"/>
    </w:rPr>
  </w:style>
  <w:style w:type="paragraph" w:styleId="Heading8">
    <w:name w:val="heading 8"/>
    <w:basedOn w:val="Normal"/>
    <w:next w:val="Normal"/>
    <w:link w:val="Heading8Char"/>
    <w:uiPriority w:val="9"/>
    <w:unhideWhenUsed/>
    <w:qFormat/>
    <w:pPr>
      <w:spacing w:before="200" w:after="0"/>
      <w:outlineLvl w:val="7"/>
    </w:pPr>
    <w:rPr>
      <w:rFonts w:asciiTheme="majorHAnsi" w:eastAsiaTheme="minorHAnsi" w:hAnsiTheme="majorHAnsi" w:cs="Times New Roman"/>
      <w:color w:val="4F81BD" w:themeColor="accent1"/>
      <w:spacing w:val="10"/>
      <w:szCs w:val="20"/>
    </w:rPr>
  </w:style>
  <w:style w:type="paragraph" w:styleId="Heading9">
    <w:name w:val="heading 9"/>
    <w:basedOn w:val="Normal"/>
    <w:next w:val="Normal"/>
    <w:link w:val="Heading9Char"/>
    <w:uiPriority w:val="9"/>
    <w:unhideWhenUsed/>
    <w:qFormat/>
    <w:pPr>
      <w:spacing w:before="200" w:after="0"/>
      <w:outlineLvl w:val="8"/>
    </w:pPr>
    <w:rPr>
      <w:rFonts w:asciiTheme="majorHAnsi" w:eastAsiaTheme="minorHAnsi" w:hAnsiTheme="majorHAnsi" w:cs="Times New Roman"/>
      <w:i/>
      <w:color w:val="4F81BD" w:themeColor="accent1"/>
      <w:spacing w:val="1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uiPriority w:val="9"/>
    <w:rPr>
      <w:rFonts w:asciiTheme="majorHAnsi" w:eastAsiaTheme="minorHAnsi" w:hAnsiTheme="majorHAnsi" w:cs="Times New Roman"/>
      <w:color w:val="4F81BD" w:themeColor="accent1"/>
      <w:spacing w:val="10"/>
      <w:szCs w:val="20"/>
    </w:rPr>
  </w:style>
  <w:style w:type="character" w:styleId="Strong">
    <w:name w:val="Strong"/>
    <w:uiPriority w:val="22"/>
    <w:qFormat/>
    <w:rPr>
      <w:rFonts w:asciiTheme="minorHAnsi" w:hAnsiTheme="minorHAnsi"/>
      <w:b/>
      <w:color w:val="C0504D" w:themeColor="accent2"/>
    </w:rPr>
  </w:style>
  <w:style w:type="character" w:customStyle="1" w:styleId="IntenseReferenceChar">
    <w:name w:val="Güçlü Referans Karakteri"/>
    <w:basedOn w:val="DefaultParagraphFont"/>
    <w:uiPriority w:val="32"/>
    <w:rPr>
      <w:rFonts w:cs="Times New Roman"/>
      <w:b/>
      <w:color w:val="365F91" w:themeColor="accent1" w:themeShade="BF"/>
      <w:szCs w:val="20"/>
      <w:u w:val="single"/>
    </w:rPr>
  </w:style>
  <w:style w:type="character" w:customStyle="1" w:styleId="SubtleReferenceChar">
    <w:name w:val="Zarif Referans Karakteri"/>
    <w:basedOn w:val="DefaultParagraphFont"/>
    <w:uiPriority w:val="31"/>
    <w:rPr>
      <w:rFonts w:cs="Times New Roman"/>
      <w:color w:val="737373" w:themeColor="text1" w:themeTint="8C"/>
      <w:szCs w:val="20"/>
      <w:u w:val="single"/>
    </w:rPr>
  </w:style>
  <w:style w:type="character" w:customStyle="1" w:styleId="BookTitleChar">
    <w:name w:val="Kitap Başlığı Karakteri"/>
    <w:basedOn w:val="DefaultParagraphFont"/>
    <w:uiPriority w:val="33"/>
    <w:rPr>
      <w:rFonts w:asciiTheme="majorHAnsi" w:hAnsiTheme="majorHAnsi" w:cs="Times New Roman"/>
      <w:b/>
      <w:i/>
      <w:color w:val="F79646" w:themeColor="accent6"/>
      <w:szCs w:val="20"/>
    </w:rPr>
  </w:style>
  <w:style w:type="character" w:customStyle="1" w:styleId="IntenseEmphasisChar">
    <w:name w:val="Güçlü Vurgulama Karakteri"/>
    <w:basedOn w:val="DefaultParagraphFont"/>
    <w:uiPriority w:val="21"/>
    <w:rPr>
      <w:rFonts w:cs="Times New Roman"/>
      <w:b/>
      <w:i/>
      <w:color w:val="76923C" w:themeColor="accent3" w:themeShade="BF"/>
      <w:szCs w:val="20"/>
    </w:rPr>
  </w:style>
  <w:style w:type="character" w:customStyle="1" w:styleId="SubtleEmphasisChar">
    <w:name w:val="Zarif Vurgulama Karakteri"/>
    <w:basedOn w:val="DefaultParagraphFont"/>
    <w:uiPriority w:val="19"/>
    <w:rPr>
      <w:rFonts w:cs="Times New Roman"/>
      <w:i/>
      <w:color w:val="737373" w:themeColor="text1" w:themeTint="8C"/>
      <w:szCs w:val="20"/>
    </w:rPr>
  </w:style>
  <w:style w:type="paragraph" w:styleId="Quote">
    <w:name w:val="Quote"/>
    <w:basedOn w:val="Normal"/>
    <w:link w:val="QuoteChar"/>
    <w:uiPriority w:val="29"/>
    <w:qFormat/>
    <w:pPr>
      <w:spacing w:after="160"/>
    </w:pPr>
    <w:rPr>
      <w:rFonts w:eastAsiaTheme="minorHAnsi" w:cs="Times New Roman"/>
      <w:i/>
      <w:color w:val="7F7F7F" w:themeColor="background1" w:themeShade="7F"/>
      <w:sz w:val="24"/>
      <w:szCs w:val="24"/>
    </w:rPr>
  </w:style>
  <w:style w:type="character" w:customStyle="1" w:styleId="QuoteChar">
    <w:name w:val="Quote Char"/>
    <w:basedOn w:val="DefaultParagraphFont"/>
    <w:link w:val="Quote"/>
    <w:uiPriority w:val="29"/>
    <w:rPr>
      <w:rFonts w:eastAsiaTheme="minorHAnsi" w:cs="Times New Roman"/>
      <w:i/>
      <w:color w:val="7F7F7F" w:themeColor="background1" w:themeShade="7F"/>
      <w:sz w:val="24"/>
      <w:szCs w:val="24"/>
    </w:rPr>
  </w:style>
  <w:style w:type="table" w:styleId="TableGrid">
    <w:name w:val="Table Grid"/>
    <w:basedOn w:val="TableNormal"/>
    <w:uiPriority w:val="1"/>
    <w:pPr>
      <w:spacing w:after="0" w:line="240" w:lineRule="auto"/>
    </w:pPr>
    <w:rPr>
      <w:rFonts w:eastAsiaTheme="minorHAns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pPr>
      <w:tabs>
        <w:tab w:val="center" w:pos="4320"/>
        <w:tab w:val="right" w:pos="8640"/>
      </w:tabs>
      <w:spacing w:after="160"/>
    </w:pPr>
    <w:rPr>
      <w:rFonts w:eastAsiaTheme="minorHAnsi" w:cs="Times New Roman"/>
      <w:color w:val="000000" w:themeColor="text1"/>
      <w:szCs w:val="20"/>
    </w:rPr>
  </w:style>
  <w:style w:type="character" w:customStyle="1" w:styleId="HeaderChar">
    <w:name w:val="Header Char"/>
    <w:basedOn w:val="DefaultParagraphFont"/>
    <w:link w:val="Header"/>
    <w:uiPriority w:val="99"/>
    <w:rPr>
      <w:rFonts w:eastAsiaTheme="minorHAnsi" w:cs="Times New Roman"/>
      <w:color w:val="000000" w:themeColor="text1"/>
      <w:szCs w:val="20"/>
    </w:rPr>
  </w:style>
  <w:style w:type="paragraph" w:styleId="BalloonText">
    <w:name w:val="Balloon Text"/>
    <w:basedOn w:val="Normal"/>
    <w:link w:val="BalloonTextChar"/>
    <w:uiPriority w:val="99"/>
    <w:semiHidden/>
    <w:unhideWhenUsed/>
    <w:pPr>
      <w:spacing w:after="160"/>
    </w:pPr>
    <w:rPr>
      <w:rFonts w:ascii="Tahoma" w:eastAsiaTheme="minorHAnsi" w:hAnsi="Tahoma" w:cs="Tahoma"/>
      <w:color w:val="000000" w:themeColor="text1"/>
      <w:sz w:val="16"/>
      <w:szCs w:val="16"/>
    </w:rPr>
  </w:style>
  <w:style w:type="character" w:customStyle="1" w:styleId="BalloonTextChar">
    <w:name w:val="Balloon Text Char"/>
    <w:basedOn w:val="DefaultParagraphFont"/>
    <w:link w:val="BalloonText"/>
    <w:uiPriority w:val="99"/>
    <w:semiHidden/>
    <w:rPr>
      <w:rFonts w:ascii="Tahoma" w:eastAsiaTheme="minorHAnsi" w:hAnsi="Tahoma" w:cs="Tahoma"/>
      <w:color w:val="000000" w:themeColor="text1"/>
      <w:sz w:val="16"/>
      <w:szCs w:val="16"/>
    </w:rPr>
  </w:style>
  <w:style w:type="paragraph" w:styleId="NoSpacing">
    <w:name w:val="No Spacing"/>
    <w:link w:val="NoSpacingChar"/>
    <w:uiPriority w:val="1"/>
    <w:qFormat/>
    <w:pPr>
      <w:spacing w:after="0" w:line="240" w:lineRule="auto"/>
    </w:pPr>
    <w:rPr>
      <w:rFonts w:eastAsiaTheme="minorHAnsi"/>
    </w:rPr>
  </w:style>
  <w:style w:type="paragraph" w:styleId="ListBullet">
    <w:name w:val="List Bullet"/>
    <w:basedOn w:val="Normal"/>
    <w:uiPriority w:val="36"/>
    <w:unhideWhenUsed/>
    <w:qFormat/>
    <w:pPr>
      <w:numPr>
        <w:numId w:val="1"/>
      </w:numPr>
      <w:spacing w:after="0"/>
      <w:contextualSpacing/>
    </w:pPr>
    <w:rPr>
      <w:rFonts w:eastAsiaTheme="minorHAnsi" w:cs="Times New Roman"/>
      <w:color w:val="000000" w:themeColor="text1"/>
      <w:szCs w:val="20"/>
    </w:rPr>
  </w:style>
  <w:style w:type="paragraph" w:styleId="ListBullet3">
    <w:name w:val="List Bullet 3"/>
    <w:basedOn w:val="Normal"/>
    <w:uiPriority w:val="36"/>
    <w:unhideWhenUsed/>
    <w:qFormat/>
    <w:pPr>
      <w:numPr>
        <w:numId w:val="2"/>
      </w:numPr>
      <w:spacing w:after="0"/>
    </w:pPr>
    <w:rPr>
      <w:rFonts w:eastAsiaTheme="minorHAnsi" w:cs="Times New Roman"/>
      <w:color w:val="000000" w:themeColor="text1"/>
      <w:szCs w:val="20"/>
    </w:rPr>
  </w:style>
  <w:style w:type="paragraph" w:styleId="ListBullet5">
    <w:name w:val="List Bullet 5"/>
    <w:basedOn w:val="Normal"/>
    <w:uiPriority w:val="36"/>
    <w:unhideWhenUsed/>
    <w:qFormat/>
    <w:pPr>
      <w:numPr>
        <w:numId w:val="3"/>
      </w:numPr>
      <w:spacing w:after="0"/>
    </w:pPr>
    <w:rPr>
      <w:rFonts w:eastAsiaTheme="minorHAnsi" w:cs="Times New Roman"/>
      <w:color w:val="000000" w:themeColor="text1"/>
      <w:szCs w:val="20"/>
    </w:rPr>
  </w:style>
  <w:style w:type="paragraph" w:styleId="TOC4">
    <w:name w:val="toc 4"/>
    <w:basedOn w:val="Normal"/>
    <w:next w:val="Normal"/>
    <w:autoRedefine/>
    <w:uiPriority w:val="99"/>
    <w:unhideWhenUsed/>
    <w:qFormat/>
    <w:pPr>
      <w:tabs>
        <w:tab w:val="right" w:leader="dot" w:pos="8630"/>
      </w:tabs>
      <w:spacing w:after="40" w:line="240" w:lineRule="auto"/>
      <w:ind w:left="662"/>
    </w:pPr>
    <w:rPr>
      <w:rFonts w:eastAsiaTheme="minorHAnsi" w:cs="Times New Roman"/>
      <w:smallCaps/>
      <w:color w:val="000000" w:themeColor="text1"/>
      <w:szCs w:val="20"/>
    </w:rPr>
  </w:style>
  <w:style w:type="paragraph" w:styleId="TOC6">
    <w:name w:val="toc 6"/>
    <w:basedOn w:val="Normal"/>
    <w:next w:val="Normal"/>
    <w:autoRedefine/>
    <w:uiPriority w:val="99"/>
    <w:unhideWhenUsed/>
    <w:qFormat/>
    <w:pPr>
      <w:tabs>
        <w:tab w:val="right" w:leader="dot" w:pos="8630"/>
      </w:tabs>
      <w:spacing w:after="40" w:line="240" w:lineRule="auto"/>
      <w:ind w:left="1094"/>
    </w:pPr>
    <w:rPr>
      <w:rFonts w:eastAsiaTheme="minorHAnsi" w:cs="Times New Roman"/>
      <w:smallCaps/>
      <w:color w:val="000000" w:themeColor="text1"/>
      <w:szCs w:val="20"/>
    </w:rPr>
  </w:style>
  <w:style w:type="paragraph" w:styleId="TOC8">
    <w:name w:val="toc 8"/>
    <w:basedOn w:val="Normal"/>
    <w:next w:val="Normal"/>
    <w:autoRedefine/>
    <w:uiPriority w:val="99"/>
    <w:unhideWhenUsed/>
    <w:qFormat/>
    <w:pPr>
      <w:tabs>
        <w:tab w:val="right" w:leader="dot" w:pos="8630"/>
      </w:tabs>
      <w:spacing w:after="40" w:line="240" w:lineRule="auto"/>
      <w:ind w:left="1540"/>
    </w:pPr>
    <w:rPr>
      <w:rFonts w:eastAsiaTheme="minorHAnsi" w:cs="Times New Roman"/>
      <w:smallCaps/>
      <w:color w:val="000000" w:themeColor="text1"/>
      <w:szCs w:val="20"/>
    </w:rPr>
  </w:style>
  <w:style w:type="character" w:styleId="Hyperlink">
    <w:name w:val="Hyperlink"/>
    <w:basedOn w:val="DefaultParagraphFont"/>
    <w:uiPriority w:val="99"/>
    <w:semiHidden/>
    <w:unhideWhenUsed/>
    <w:rPr>
      <w:color w:val="0000FF" w:themeColor="hyperlink"/>
      <w:u w:val="single"/>
    </w:rPr>
  </w:style>
  <w:style w:type="character" w:styleId="IntenseEmphasis">
    <w:name w:val="Intense Emphasis"/>
    <w:basedOn w:val="DefaultParagraphFont"/>
    <w:uiPriority w:val="21"/>
    <w:qFormat/>
    <w:rPr>
      <w:rFonts w:asciiTheme="minorHAnsi" w:hAnsiTheme="minorHAnsi" w:cs="Times New Roman"/>
      <w:b/>
      <w:i/>
      <w:smallCaps/>
      <w:color w:val="C0504D" w:themeColor="accent2"/>
      <w:spacing w:val="2"/>
      <w:w w:val="100"/>
      <w:sz w:val="20"/>
      <w:szCs w:val="20"/>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2"/>
    </w:rPr>
  </w:style>
  <w:style w:type="paragraph" w:styleId="Closing">
    <w:name w:val="Closing"/>
    <w:basedOn w:val="Normal"/>
    <w:link w:val="ClosingChar"/>
    <w:uiPriority w:val="5"/>
    <w:unhideWhenUsed/>
    <w:pPr>
      <w:spacing w:after="160"/>
    </w:pPr>
    <w:rPr>
      <w:rFonts w:eastAsiaTheme="minorHAnsi" w:cs="Times New Roman"/>
      <w:color w:val="000000" w:themeColor="text1"/>
      <w:szCs w:val="20"/>
    </w:rPr>
  </w:style>
  <w:style w:type="character" w:customStyle="1" w:styleId="ClosingChar">
    <w:name w:val="Closing Char"/>
    <w:basedOn w:val="DefaultParagraphFont"/>
    <w:link w:val="Closing"/>
    <w:uiPriority w:val="5"/>
    <w:rPr>
      <w:rFonts w:eastAsiaTheme="minorHAnsi" w:cs="Times New Roman"/>
      <w:color w:val="000000" w:themeColor="text1"/>
      <w:szCs w:val="20"/>
    </w:rPr>
  </w:style>
  <w:style w:type="paragraph" w:styleId="Salutation">
    <w:name w:val="Salutation"/>
    <w:basedOn w:val="NoSpacing"/>
    <w:next w:val="Normal"/>
    <w:link w:val="SalutationChar"/>
    <w:uiPriority w:val="4"/>
    <w:unhideWhenUsed/>
    <w:rPr>
      <w:b/>
    </w:rPr>
  </w:style>
  <w:style w:type="character" w:customStyle="1" w:styleId="SalutationChar">
    <w:name w:val="Salutation Char"/>
    <w:basedOn w:val="DefaultParagraphFont"/>
    <w:link w:val="Salutation"/>
    <w:uiPriority w:val="4"/>
    <w:rPr>
      <w:rFonts w:eastAsiaTheme="minorHAnsi" w:cs="Times New Roman"/>
      <w:b/>
      <w:color w:val="000000" w:themeColor="text1"/>
      <w:szCs w:val="20"/>
    </w:rPr>
  </w:style>
  <w:style w:type="paragraph" w:customStyle="1" w:styleId="CustomPlaceholder22">
    <w:name w:val="CustomPlaceholder_22"/>
    <w:pPr>
      <w:spacing w:after="160"/>
    </w:pPr>
    <w:rPr>
      <w:rFonts w:eastAsiaTheme="minorHAnsi" w:cs="Times New Roman"/>
      <w:color w:val="000000" w:themeColor="text1"/>
      <w:szCs w:val="20"/>
    </w:rPr>
  </w:style>
  <w:style w:type="paragraph" w:customStyle="1" w:styleId="CustomPlaceholder39">
    <w:name w:val="CustomPlaceholder_39"/>
    <w:pPr>
      <w:spacing w:after="0" w:line="240" w:lineRule="auto"/>
    </w:pPr>
    <w:rPr>
      <w:rFonts w:eastAsiaTheme="minorHAnsi" w:cs="Times New Roman"/>
      <w:color w:val="000000" w:themeColor="text1"/>
      <w:szCs w:val="20"/>
    </w:rPr>
  </w:style>
  <w:style w:type="paragraph" w:customStyle="1" w:styleId="CustomPlaceholder55">
    <w:name w:val="CustomPlaceholder_55"/>
    <w:pPr>
      <w:spacing w:after="0" w:line="240" w:lineRule="auto"/>
    </w:pPr>
    <w:rPr>
      <w:rFonts w:eastAsiaTheme="minorHAnsi" w:cs="Times New Roman"/>
      <w:color w:val="000000" w:themeColor="text1"/>
      <w:szCs w:val="20"/>
    </w:rPr>
  </w:style>
  <w:style w:type="paragraph" w:customStyle="1" w:styleId="PlaceholderAutotext271">
    <w:name w:val="PlaceholderAutotext_271"/>
    <w:pPr>
      <w:spacing w:after="360" w:line="240" w:lineRule="auto"/>
      <w:contextualSpacing/>
    </w:pPr>
    <w:rPr>
      <w:rFonts w:eastAsiaTheme="minorHAnsi" w:cs="Times New Roman"/>
      <w:color w:val="000000" w:themeColor="text1"/>
      <w:szCs w:val="20"/>
    </w:rPr>
  </w:style>
  <w:style w:type="character" w:customStyle="1" w:styleId="Heading1Char">
    <w:name w:val="Heading 1 Char"/>
    <w:basedOn w:val="DefaultParagraphFont"/>
    <w:link w:val="Heading1"/>
    <w:uiPriority w:val="9"/>
    <w:rPr>
      <w:rFonts w:asciiTheme="majorHAnsi" w:eastAsiaTheme="minorHAnsi" w:hAnsiTheme="majorHAnsi" w:cs="Times New Roman"/>
      <w:b/>
      <w:color w:val="365F91" w:themeColor="accent1" w:themeShade="BF"/>
      <w:spacing w:val="20"/>
      <w:sz w:val="28"/>
      <w:szCs w:val="28"/>
    </w:rPr>
  </w:style>
  <w:style w:type="character" w:customStyle="1" w:styleId="Heading2Char">
    <w:name w:val="Heading 2 Char"/>
    <w:basedOn w:val="DefaultParagraphFont"/>
    <w:link w:val="Heading2"/>
    <w:uiPriority w:val="9"/>
    <w:rPr>
      <w:rFonts w:asciiTheme="majorHAnsi" w:eastAsiaTheme="minorHAnsi" w:hAnsiTheme="majorHAnsi" w:cs="Times New Roman"/>
      <w:b/>
      <w:color w:val="365F91" w:themeColor="accent1" w:themeShade="BF"/>
      <w:spacing w:val="20"/>
      <w:sz w:val="24"/>
      <w:szCs w:val="24"/>
    </w:rPr>
  </w:style>
  <w:style w:type="character" w:customStyle="1" w:styleId="Heading3Char">
    <w:name w:val="Heading 3 Char"/>
    <w:basedOn w:val="DefaultParagraphFont"/>
    <w:link w:val="Heading3"/>
    <w:uiPriority w:val="9"/>
    <w:rPr>
      <w:rFonts w:asciiTheme="majorHAnsi" w:eastAsiaTheme="minorHAnsi" w:hAnsiTheme="majorHAnsi" w:cs="Times New Roman"/>
      <w:b/>
      <w:color w:val="4F81BD" w:themeColor="accent1"/>
      <w:spacing w:val="20"/>
      <w:sz w:val="24"/>
      <w:szCs w:val="24"/>
    </w:rPr>
  </w:style>
  <w:style w:type="character" w:customStyle="1" w:styleId="Heading4Char">
    <w:name w:val="Heading 4 Char"/>
    <w:basedOn w:val="DefaultParagraphFont"/>
    <w:link w:val="Heading4"/>
    <w:uiPriority w:val="9"/>
    <w:rPr>
      <w:rFonts w:asciiTheme="majorHAnsi" w:eastAsiaTheme="minorHAnsi" w:hAnsiTheme="majorHAnsi" w:cs="Times New Roman"/>
      <w:b/>
      <w:color w:val="76923C" w:themeColor="accent3" w:themeShade="BF"/>
      <w:spacing w:val="20"/>
      <w:sz w:val="24"/>
    </w:rPr>
  </w:style>
  <w:style w:type="character" w:customStyle="1" w:styleId="Heading5Char">
    <w:name w:val="Heading 5 Char"/>
    <w:basedOn w:val="DefaultParagraphFont"/>
    <w:link w:val="Heading5"/>
    <w:uiPriority w:val="9"/>
    <w:rPr>
      <w:rFonts w:asciiTheme="majorHAnsi" w:eastAsiaTheme="minorHAnsi" w:hAnsiTheme="majorHAnsi" w:cs="Times New Roman"/>
      <w:b/>
      <w:i/>
      <w:color w:val="76923C" w:themeColor="accent3" w:themeShade="BF"/>
      <w:spacing w:val="20"/>
      <w:szCs w:val="26"/>
    </w:rPr>
  </w:style>
  <w:style w:type="character" w:customStyle="1" w:styleId="Heading6Char">
    <w:name w:val="Heading 6 Char"/>
    <w:basedOn w:val="DefaultParagraphFont"/>
    <w:link w:val="Heading6"/>
    <w:uiPriority w:val="9"/>
    <w:rPr>
      <w:rFonts w:asciiTheme="majorHAnsi" w:eastAsiaTheme="minorHAnsi" w:hAnsiTheme="majorHAnsi" w:cs="Times New Roman"/>
      <w:color w:val="4E6128" w:themeColor="accent3" w:themeShade="7F"/>
      <w:spacing w:val="10"/>
      <w:sz w:val="24"/>
      <w:szCs w:val="24"/>
    </w:rPr>
  </w:style>
  <w:style w:type="character" w:customStyle="1" w:styleId="Heading7Char">
    <w:name w:val="Heading 7 Char"/>
    <w:basedOn w:val="DefaultParagraphFont"/>
    <w:link w:val="Heading7"/>
    <w:uiPriority w:val="9"/>
    <w:rPr>
      <w:rFonts w:asciiTheme="majorHAnsi" w:eastAsiaTheme="minorHAnsi" w:hAnsiTheme="majorHAnsi" w:cs="Times New Roman"/>
      <w:i/>
      <w:color w:val="4E6128" w:themeColor="accent3" w:themeShade="7F"/>
      <w:spacing w:val="10"/>
      <w:sz w:val="24"/>
      <w:szCs w:val="24"/>
    </w:rPr>
  </w:style>
  <w:style w:type="character" w:customStyle="1" w:styleId="Heading9Char">
    <w:name w:val="Heading 9 Char"/>
    <w:basedOn w:val="DefaultParagraphFont"/>
    <w:link w:val="Heading9"/>
    <w:uiPriority w:val="9"/>
    <w:rPr>
      <w:rFonts w:asciiTheme="majorHAnsi" w:eastAsiaTheme="minorHAnsi" w:hAnsiTheme="majorHAnsi" w:cs="Times New Roman"/>
      <w:i/>
      <w:color w:val="4F81BD" w:themeColor="accent1"/>
      <w:spacing w:val="10"/>
      <w:szCs w:val="20"/>
    </w:rPr>
  </w:style>
  <w:style w:type="paragraph" w:styleId="Title">
    <w:name w:val="Başlık"/>
    <w:basedOn w:val="Normal"/>
    <w:next w:val="Normal"/>
    <w:link w:val="TitleChar"/>
    <w:uiPriority w:val="10"/>
    <w:qFormat/>
    <w:pPr>
      <w:spacing w:after="0" w:line="240" w:lineRule="auto"/>
      <w:contextualSpacing/>
    </w:pPr>
    <w:rPr>
      <w:rFonts w:asciiTheme="majorHAnsi" w:eastAsiaTheme="majorEastAsia" w:hAnsiTheme="majorHAnsi" w:cstheme="majorBidi"/>
      <w:color w:val="1F497D" w:themeColor="text2"/>
      <w:kern w:val="28"/>
      <w:sz w:val="80"/>
      <w:szCs w:val="80"/>
    </w:rPr>
  </w:style>
  <w:style w:type="character" w:customStyle="1" w:styleId="TitleChar">
    <w:name w:val="Title Char"/>
    <w:basedOn w:val="DefaultParagraphFont"/>
    <w:link w:val="Title"/>
    <w:uiPriority w:val="10"/>
    <w:rPr>
      <w:rFonts w:asciiTheme="majorHAnsi" w:eastAsiaTheme="majorEastAsia" w:hAnsiTheme="majorHAnsi" w:cstheme="majorBidi"/>
      <w:color w:val="1F497D" w:themeColor="text2"/>
      <w:kern w:val="28"/>
      <w:sz w:val="80"/>
      <w:szCs w:val="80"/>
    </w:rPr>
  </w:style>
  <w:style w:type="paragraph" w:styleId="Subtitle">
    <w:name w:val="Subtitle"/>
    <w:basedOn w:val="Normal"/>
    <w:link w:val="SubtitleChar"/>
    <w:uiPriority w:val="11"/>
    <w:qFormat/>
    <w:pPr>
      <w:spacing w:after="480" w:line="240" w:lineRule="auto"/>
      <w:jc w:val="center"/>
    </w:pPr>
    <w:rPr>
      <w:rFonts w:asciiTheme="majorHAnsi" w:eastAsiaTheme="minorHAnsi" w:hAnsiTheme="majorHAnsi" w:cstheme="minorBidi"/>
      <w:sz w:val="28"/>
      <w:szCs w:val="28"/>
    </w:rPr>
  </w:style>
  <w:style w:type="character" w:customStyle="1" w:styleId="SubtitleChar">
    <w:name w:val="Alt Başlık Karakteri"/>
    <w:basedOn w:val="DefaultParagraphFont"/>
    <w:link w:val="Subtitle"/>
    <w:uiPriority w:val="11"/>
    <w:rPr>
      <w:rFonts w:asciiTheme="majorHAnsi" w:eastAsiaTheme="minorHAnsi" w:hAnsiTheme="majorHAnsi" w:cstheme="minorBidi"/>
      <w:sz w:val="28"/>
      <w:szCs w:val="28"/>
    </w:rPr>
  </w:style>
  <w:style w:type="character" w:styleId="Emphasis">
    <w:name w:val="Emphasis"/>
    <w:uiPriority w:val="20"/>
    <w:qFormat/>
    <w:rPr>
      <w:b/>
      <w:i/>
      <w:color w:val="404040" w:themeColor="text1" w:themeTint="BF"/>
      <w:spacing w:val="2"/>
      <w:w w:val="100"/>
    </w:rPr>
  </w:style>
  <w:style w:type="paragraph" w:styleId="IntenseQuote">
    <w:name w:val="Intense Quote"/>
    <w:basedOn w:val="Normal"/>
    <w:qFormat/>
    <w:pPr>
      <w:pBdr>
        <w:top w:val="single" w:sz="36" w:space="10" w:color="95B3D7" w:themeColor="accent1" w:themeTint="99"/>
        <w:left w:val="single" w:sz="24" w:space="10" w:color="4F81BD" w:themeColor="accent1"/>
        <w:bottom w:val="single" w:sz="36" w:space="10" w:color="9BBB59" w:themeColor="accent3"/>
        <w:right w:val="single" w:sz="24" w:space="10" w:color="4F81BD" w:themeColor="accent1"/>
      </w:pBdr>
      <w:shd w:val="clear" w:color="auto" w:fill="4F81BD" w:themeFill="accent1"/>
      <w:spacing w:after="160"/>
      <w:ind w:left="1440" w:right="1440"/>
      <w:jc w:val="center"/>
    </w:pPr>
    <w:rPr>
      <w:rFonts w:asciiTheme="majorHAnsi" w:eastAsiaTheme="minorHAnsi" w:hAnsiTheme="majorHAnsi" w:cs="Times New Roman"/>
      <w:i/>
      <w:color w:val="FFFFFF" w:themeColor="background1"/>
      <w:sz w:val="32"/>
      <w:szCs w:val="32"/>
    </w:rPr>
  </w:style>
  <w:style w:type="paragraph" w:styleId="Footer">
    <w:name w:val="footer"/>
    <w:basedOn w:val="Normal"/>
    <w:link w:val="FooterChar"/>
    <w:uiPriority w:val="99"/>
    <w:semiHidden/>
    <w:unhideWhenUsed/>
    <w:pPr>
      <w:tabs>
        <w:tab w:val="center" w:pos="4320"/>
        <w:tab w:val="right" w:pos="8640"/>
      </w:tabs>
      <w:spacing w:after="160"/>
    </w:pPr>
    <w:rPr>
      <w:rFonts w:eastAsiaTheme="minorHAnsi" w:cs="Times New Roman"/>
      <w:color w:val="000000" w:themeColor="text1"/>
      <w:szCs w:val="20"/>
    </w:rPr>
  </w:style>
  <w:style w:type="character" w:customStyle="1" w:styleId="FooterChar">
    <w:name w:val="Footer Char"/>
    <w:basedOn w:val="DefaultParagraphFont"/>
    <w:link w:val="Footer"/>
    <w:uiPriority w:val="99"/>
    <w:semiHidden/>
    <w:rPr>
      <w:rFonts w:eastAsiaTheme="minorHAnsi" w:cs="Times New Roman"/>
      <w:color w:val="000000" w:themeColor="text1"/>
      <w:szCs w:val="20"/>
    </w:rPr>
  </w:style>
  <w:style w:type="paragraph" w:styleId="Caption">
    <w:name w:val="caption"/>
    <w:basedOn w:val="Normal"/>
    <w:next w:val="Normal"/>
    <w:uiPriority w:val="35"/>
    <w:unhideWhenUsed/>
    <w:qFormat/>
    <w:pPr>
      <w:spacing w:after="0" w:line="240" w:lineRule="auto"/>
    </w:pPr>
    <w:rPr>
      <w:rFonts w:eastAsiaTheme="minorHAnsi" w:cs="Times New Roman"/>
      <w:bCs/>
      <w:smallCaps/>
      <w:color w:val="943634" w:themeColor="accent2" w:themeShade="BF"/>
      <w:spacing w:val="10"/>
      <w:sz w:val="18"/>
      <w:szCs w:val="18"/>
    </w:rPr>
  </w:style>
  <w:style w:type="paragraph" w:styleId="BlockText">
    <w:name w:val="Block Text"/>
    <w:aliases w:val="Alıntı Bloğu"/>
    <w:uiPriority w:val="40"/>
    <w:pPr>
      <w:pBdr>
        <w:top w:val="single" w:sz="2" w:space="10" w:color="95B3D7" w:themeColor="accent1" w:themeTint="99"/>
        <w:bottom w:val="single" w:sz="24" w:space="10" w:color="95B3D7" w:themeColor="accent1" w:themeTint="99"/>
      </w:pBdr>
      <w:spacing w:after="280" w:line="240" w:lineRule="auto"/>
      <w:ind w:left="1440" w:right="1440"/>
      <w:jc w:val="both"/>
    </w:pPr>
    <w:rPr>
      <w:rFonts w:eastAsia="Times New Roman" w:cs="Times New Roman"/>
      <w:color w:val="7F7F7F" w:themeColor="background1" w:themeShade="7F"/>
      <w:sz w:val="28"/>
      <w:szCs w:val="28"/>
    </w:rPr>
  </w:style>
  <w:style w:type="paragraph" w:styleId="ListBullet2">
    <w:name w:val="List Bullet 2"/>
    <w:basedOn w:val="Normal"/>
    <w:uiPriority w:val="36"/>
    <w:unhideWhenUsed/>
    <w:qFormat/>
    <w:pPr>
      <w:numPr>
        <w:numId w:val="4"/>
      </w:numPr>
      <w:spacing w:after="0"/>
    </w:pPr>
    <w:rPr>
      <w:rFonts w:eastAsiaTheme="minorHAnsi" w:cs="Times New Roman"/>
      <w:color w:val="000000" w:themeColor="text1"/>
      <w:szCs w:val="20"/>
    </w:rPr>
  </w:style>
  <w:style w:type="paragraph" w:styleId="ListBullet4">
    <w:name w:val="List Bullet 4"/>
    <w:basedOn w:val="Normal"/>
    <w:uiPriority w:val="36"/>
    <w:unhideWhenUsed/>
    <w:qFormat/>
    <w:pPr>
      <w:numPr>
        <w:numId w:val="5"/>
      </w:numPr>
      <w:spacing w:after="0"/>
    </w:pPr>
    <w:rPr>
      <w:rFonts w:eastAsiaTheme="minorHAnsi" w:cs="Times New Roman"/>
      <w:color w:val="000000" w:themeColor="text1"/>
      <w:szCs w:val="20"/>
    </w:rPr>
  </w:style>
  <w:style w:type="paragraph" w:styleId="TOC1">
    <w:name w:val="toc 1"/>
    <w:basedOn w:val="Normal"/>
    <w:next w:val="Normal"/>
    <w:autoRedefine/>
    <w:uiPriority w:val="99"/>
    <w:unhideWhenUsed/>
    <w:qFormat/>
    <w:pPr>
      <w:tabs>
        <w:tab w:val="right" w:leader="dot" w:pos="8630"/>
      </w:tabs>
      <w:spacing w:after="40" w:line="240" w:lineRule="auto"/>
    </w:pPr>
    <w:rPr>
      <w:rFonts w:eastAsiaTheme="minorHAnsi" w:cs="Times New Roman"/>
      <w:smallCaps/>
      <w:color w:val="C0504D" w:themeColor="accent2"/>
      <w:szCs w:val="20"/>
    </w:rPr>
  </w:style>
  <w:style w:type="paragraph" w:styleId="TOC2">
    <w:name w:val="toc 2"/>
    <w:basedOn w:val="Normal"/>
    <w:next w:val="Normal"/>
    <w:autoRedefine/>
    <w:uiPriority w:val="99"/>
    <w:unhideWhenUsed/>
    <w:qFormat/>
    <w:pPr>
      <w:tabs>
        <w:tab w:val="right" w:leader="dot" w:pos="8630"/>
      </w:tabs>
      <w:spacing w:after="40" w:line="240" w:lineRule="auto"/>
      <w:ind w:left="216"/>
    </w:pPr>
    <w:rPr>
      <w:rFonts w:eastAsiaTheme="minorHAnsi" w:cs="Times New Roman"/>
      <w:smallCaps/>
      <w:color w:val="000000" w:themeColor="text1"/>
      <w:szCs w:val="20"/>
    </w:rPr>
  </w:style>
  <w:style w:type="paragraph" w:styleId="TOC3">
    <w:name w:val="toc 3"/>
    <w:basedOn w:val="Normal"/>
    <w:next w:val="Normal"/>
    <w:autoRedefine/>
    <w:uiPriority w:val="99"/>
    <w:unhideWhenUsed/>
    <w:qFormat/>
    <w:pPr>
      <w:tabs>
        <w:tab w:val="right" w:leader="dot" w:pos="8630"/>
      </w:tabs>
      <w:spacing w:after="40" w:line="240" w:lineRule="auto"/>
      <w:ind w:left="446"/>
    </w:pPr>
    <w:rPr>
      <w:rFonts w:eastAsiaTheme="minorHAnsi" w:cs="Times New Roman"/>
      <w:smallCaps/>
      <w:color w:val="000000" w:themeColor="text1"/>
      <w:szCs w:val="20"/>
    </w:rPr>
  </w:style>
  <w:style w:type="paragraph" w:styleId="TOC5">
    <w:name w:val="toc 5"/>
    <w:basedOn w:val="Normal"/>
    <w:next w:val="Normal"/>
    <w:autoRedefine/>
    <w:uiPriority w:val="99"/>
    <w:unhideWhenUsed/>
    <w:qFormat/>
    <w:pPr>
      <w:tabs>
        <w:tab w:val="right" w:leader="dot" w:pos="8630"/>
      </w:tabs>
      <w:spacing w:after="40" w:line="240" w:lineRule="auto"/>
      <w:ind w:left="878"/>
    </w:pPr>
    <w:rPr>
      <w:rFonts w:eastAsiaTheme="minorHAnsi" w:cs="Times New Roman"/>
      <w:smallCaps/>
      <w:color w:val="000000" w:themeColor="text1"/>
      <w:szCs w:val="20"/>
    </w:rPr>
  </w:style>
  <w:style w:type="paragraph" w:styleId="TOC7">
    <w:name w:val="toc 7"/>
    <w:basedOn w:val="Normal"/>
    <w:next w:val="Normal"/>
    <w:autoRedefine/>
    <w:uiPriority w:val="99"/>
    <w:unhideWhenUsed/>
    <w:qFormat/>
    <w:pPr>
      <w:tabs>
        <w:tab w:val="right" w:leader="dot" w:pos="8630"/>
      </w:tabs>
      <w:spacing w:after="40" w:line="240" w:lineRule="auto"/>
      <w:ind w:left="1325"/>
    </w:pPr>
    <w:rPr>
      <w:rFonts w:eastAsiaTheme="minorHAnsi" w:cs="Times New Roman"/>
      <w:smallCaps/>
      <w:color w:val="000000" w:themeColor="text1"/>
      <w:szCs w:val="20"/>
    </w:rPr>
  </w:style>
  <w:style w:type="paragraph" w:styleId="TOC9">
    <w:name w:val="toc 9"/>
    <w:basedOn w:val="Normal"/>
    <w:next w:val="Normal"/>
    <w:autoRedefine/>
    <w:uiPriority w:val="99"/>
    <w:unhideWhenUsed/>
    <w:qFormat/>
    <w:pPr>
      <w:tabs>
        <w:tab w:val="right" w:leader="dot" w:pos="8630"/>
      </w:tabs>
      <w:spacing w:after="40" w:line="240" w:lineRule="auto"/>
      <w:ind w:left="1760"/>
    </w:pPr>
    <w:rPr>
      <w:rFonts w:eastAsiaTheme="minorHAnsi" w:cs="Times New Roman"/>
      <w:smallCaps/>
      <w:color w:val="000000" w:themeColor="text1"/>
      <w:szCs w:val="20"/>
    </w:rPr>
  </w:style>
  <w:style w:type="character" w:styleId="BookTitle">
    <w:name w:val="Book Title"/>
    <w:basedOn w:val="DefaultParagraphFont"/>
    <w:uiPriority w:val="33"/>
    <w:qFormat/>
    <w:rPr>
      <w:rFonts w:asciiTheme="majorHAnsi" w:hAnsiTheme="majorHAnsi" w:cs="Times New Roman"/>
      <w:i/>
      <w:color w:val="F79646" w:themeColor="accent6"/>
      <w:sz w:val="20"/>
      <w:szCs w:val="20"/>
    </w:rPr>
  </w:style>
  <w:style w:type="character" w:styleId="IntenseReference">
    <w:name w:val="Intense Reference"/>
    <w:basedOn w:val="DefaultParagraphFont"/>
    <w:uiPriority w:val="32"/>
    <w:qFormat/>
    <w:rPr>
      <w:rFonts w:cs="Times New Roman"/>
      <w:b/>
      <w:color w:val="4F81BD" w:themeColor="accent1"/>
      <w:sz w:val="22"/>
      <w:szCs w:val="22"/>
      <w:u w:val="single"/>
    </w:rPr>
  </w:style>
  <w:style w:type="character" w:styleId="SubtleReference">
    <w:name w:val="Subtle Reference"/>
    <w:basedOn w:val="DefaultParagraphFont"/>
    <w:uiPriority w:val="31"/>
    <w:qFormat/>
    <w:rPr>
      <w:rFonts w:cs="Times New Roman"/>
      <w:color w:val="737373" w:themeColor="text1" w:themeTint="8C"/>
      <w:sz w:val="22"/>
      <w:szCs w:val="22"/>
      <w:u w:val="single"/>
    </w:rPr>
  </w:style>
  <w:style w:type="table" w:customStyle="1" w:styleId="B2LightShadingAccent2">
    <w:name w:val="B2 Light Shading Accent 2"/>
    <w:basedOn w:val="TableNormal"/>
    <w:uiPriority w:val="42"/>
    <w:qFormat/>
    <w:pPr>
      <w:spacing w:after="0" w:line="240" w:lineRule="auto"/>
    </w:pPr>
    <w:rPr>
      <w:rFonts w:eastAsia="Times New Roman" w:cs="Times New Roman"/>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top w:val="single" w:sz="8" w:space="0" w:color="C0504D" w:themeColor="accent2"/>
          <w:left w:val="nil"/>
          <w:bottom w:val="single" w:sz="8" w:space="0" w:color="C0504D" w:themeColor="accent2"/>
          <w:right w:val="nil"/>
          <w:insideH w:val="nil"/>
          <w:insideV w:val="nil"/>
        </w:tcBorders>
        <w:shd w:val="clear" w:color="auto" w:fill="EFD3D2" w:themeFill="accent2" w:themeFillTint="3F"/>
      </w:tcPr>
    </w:tblStylePr>
    <w:tblStylePr w:type="band1Horz">
      <w:tblPr/>
      <w:tcPr>
        <w:tcBorders>
          <w:top w:val="nil"/>
          <w:left w:val="nil"/>
          <w:bottom w:val="nil"/>
          <w:right w:val="nil"/>
          <w:insideH w:val="nil"/>
          <w:insideV w:val="nil"/>
        </w:tcBorders>
        <w:shd w:val="clear" w:color="auto" w:fill="EFD3D2" w:themeFill="accent2" w:themeFillTint="3F"/>
      </w:tcPr>
    </w:tblStylePr>
  </w:style>
  <w:style w:type="table" w:customStyle="1" w:styleId="Style6">
    <w:name w:val="Stil 6"/>
    <w:basedOn w:val="TableNormal"/>
    <w:uiPriority w:val="26"/>
    <w:pPr>
      <w:spacing w:after="0" w:line="240" w:lineRule="auto"/>
    </w:pPr>
    <w:rPr>
      <w:rFonts w:eastAsia="Times New Roman" w:cs="Times New Roman"/>
      <w:color w:val="000000" w:themeColor="text1"/>
    </w:rPr>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1F497D" w:themeColor="text2"/>
      </w:rPr>
      <w:tblPr/>
      <w:tcPr>
        <w:shd w:val="clear" w:color="auto" w:fill="EDF2F8" w:themeFill="accent1" w:themeFillTint="19"/>
      </w:tcPr>
    </w:tblStylePr>
    <w:tblStylePr w:type="lastRow">
      <w:rPr>
        <w:b/>
        <w:bCs/>
        <w:color w:val="FFFFFF" w:themeColor="background1"/>
      </w:rPr>
      <w:tblPr/>
      <w:tcPr>
        <w:shd w:val="clear" w:color="auto" w:fill="4F81BD" w:themeFill="accent1"/>
      </w:tcPr>
    </w:tblStylePr>
    <w:tblStylePr w:type="firstCol">
      <w:rPr>
        <w:b/>
        <w:bCs/>
        <w:color w:val="1F497D" w:themeColor="text2"/>
      </w:rPr>
    </w:tblStylePr>
    <w:tblStylePr w:type="lastCol">
      <w:rPr>
        <w:color w:val="000000" w:themeColor="text1"/>
      </w:rPr>
    </w:tblStylePr>
  </w:style>
  <w:style w:type="paragraph" w:styleId="Signature">
    <w:name w:val="Signature"/>
    <w:basedOn w:val="Normal"/>
    <w:link w:val="SignatureChar"/>
    <w:uiPriority w:val="99"/>
    <w:unhideWhenUsed/>
    <w:pPr>
      <w:contextualSpacing/>
    </w:pPr>
    <w:rPr>
      <w:rFonts w:eastAsiaTheme="minorHAnsi" w:cs="Times New Roman"/>
      <w:color w:val="000000" w:themeColor="text1"/>
      <w:szCs w:val="20"/>
    </w:rPr>
  </w:style>
  <w:style w:type="character" w:customStyle="1" w:styleId="SignatureChar">
    <w:name w:val="Signature Char"/>
    <w:basedOn w:val="DefaultParagraphFont"/>
    <w:link w:val="Signature"/>
    <w:uiPriority w:val="99"/>
    <w:rPr>
      <w:rFonts w:eastAsiaTheme="minorHAnsi" w:cs="Times New Roman"/>
      <w:color w:val="000000" w:themeColor="text1"/>
      <w:szCs w:val="20"/>
    </w:rPr>
  </w:style>
  <w:style w:type="paragraph" w:customStyle="1" w:styleId="DefaultPlaceholder2247909519">
    <w:name w:val="DefaultPlaceholder_2247909519"/>
    <w:pPr>
      <w:spacing w:before="480" w:after="320" w:line="240" w:lineRule="auto"/>
      <w:contextualSpacing/>
    </w:pPr>
    <w:rPr>
      <w:rFonts w:eastAsiaTheme="minorHAnsi" w:cs="Times New Roman"/>
      <w:b/>
      <w:color w:val="000000" w:themeColor="text1"/>
      <w:szCs w:val="20"/>
    </w:rPr>
  </w:style>
  <w:style w:type="paragraph" w:customStyle="1" w:styleId="DateText">
    <w:name w:val="Tarih Metni"/>
    <w:basedOn w:val="Normal"/>
    <w:uiPriority w:val="35"/>
    <w:qFormat/>
    <w:pPr>
      <w:spacing w:before="720"/>
      <w:contextualSpacing/>
    </w:pPr>
    <w:rPr>
      <w:rFonts w:eastAsiaTheme="minorHAnsi" w:cs="Times New Roman"/>
      <w:color w:val="000000" w:themeColor="text1"/>
      <w:szCs w:val="20"/>
    </w:rPr>
  </w:style>
  <w:style w:type="paragraph" w:customStyle="1" w:styleId="PlaceholderAutotext361">
    <w:name w:val="PlaceholderAutotext_361"/>
    <w:pPr>
      <w:contextualSpacing/>
    </w:pPr>
    <w:rPr>
      <w:rFonts w:eastAsiaTheme="minorHAnsi" w:cs="Times New Roman"/>
      <w:color w:val="000000" w:themeColor="text1"/>
      <w:szCs w:val="20"/>
    </w:rPr>
  </w:style>
  <w:style w:type="character" w:customStyle="1" w:styleId="NoSpacingChar">
    <w:name w:val="No Spacing Char"/>
    <w:basedOn w:val="DefaultParagraphFont"/>
    <w:link w:val="NoSpacing"/>
    <w:uiPriority w:val="1"/>
    <w:rPr>
      <w:rFonts w:eastAsiaTheme="minorHAnsi"/>
    </w:rPr>
  </w:style>
  <w:style w:type="character" w:styleId="PlaceholderText">
    <w:name w:val="Yer Tutucu Metni"/>
    <w:basedOn w:val="DefaultParagraphFont"/>
    <w:uiPriority w:val="99"/>
    <w:semiHidden/>
    <w:rPr>
      <w:color w:val="808080"/>
    </w:rPr>
  </w:style>
  <w:style w:type="paragraph" w:customStyle="1" w:styleId="AdjacencybackgroundEven1">
    <w:name w:val="Bitişiklik arka planı(Tek)1"/>
    <w:pPr>
      <w:tabs>
        <w:tab w:val="center" w:pos="4680"/>
        <w:tab w:val="right" w:pos="9360"/>
      </w:tabs>
      <w:spacing w:after="0" w:line="240" w:lineRule="auto"/>
    </w:pPr>
    <w:rPr/>
  </w:style>
  <w:style w:type="paragraph" w:customStyle="1" w:styleId="AdjacencybackgroundOdd2">
    <w:name w:val="Bitişiklik arka planı (Tek)2"/>
    <w:pPr>
      <w:tabs>
        <w:tab w:val="center" w:pos="4680"/>
        <w:tab w:val="right" w:pos="9360"/>
      </w:tabs>
      <w:spacing w:after="0" w:line="240" w:lineRule="auto"/>
    </w:pPr>
    <w:rPr/>
  </w:style>
  <w:style w:type="paragraph" w:customStyle="1" w:styleId="AdjacencyEven2">
    <w:name w:val="Bitişiklik (Çift)2"/>
    <w:pPr>
      <w:tabs>
        <w:tab w:val="center" w:pos="4680"/>
        <w:tab w:val="right" w:pos="9360"/>
      </w:tabs>
      <w:spacing w:after="0" w:line="240" w:lineRule="auto"/>
    </w:pPr>
    <w:rPr/>
  </w:style>
  <w:style w:type="paragraph" w:customStyle="1" w:styleId="AdjacencyOdd2">
    <w:name w:val="Bitişiklik (Tek)2"/>
    <w:pPr>
      <w:tabs>
        <w:tab w:val="center" w:pos="4680"/>
        <w:tab w:val="right" w:pos="9360"/>
      </w:tabs>
      <w:spacing w:after="0" w:line="240" w:lineRule="auto"/>
    </w:pPr>
    <w:rPr/>
  </w:style>
  <w:style w:type="paragraph" w:customStyle="1" w:styleId="AdjacencyBackgroundEven10">
    <w:name w:val="Bitişiklik Arka Planı (Çift)1"/>
    <w:pPr>
      <w:tabs>
        <w:tab w:val="center" w:pos="4680"/>
        <w:tab w:val="right" w:pos="9360"/>
      </w:tabs>
      <w:spacing w:after="0" w:line="240" w:lineRule="auto"/>
    </w:pPr>
    <w:rPr/>
  </w:style>
  <w:style w:type="paragraph" w:customStyle="1" w:styleId="AdjacencybackgroundOdd3">
    <w:name w:val="Bitişiklik arka plan (Tek)3"/>
    <w:pPr>
      <w:tabs>
        <w:tab w:val="center" w:pos="4680"/>
        <w:tab w:val="right" w:pos="9360"/>
      </w:tabs>
      <w:spacing w:after="0" w:line="240" w:lineRule="auto"/>
    </w:pPr>
    <w:rPr/>
  </w:style>
  <w:style w:type="paragraph" w:customStyle="1" w:styleId="AdjacencyEven3">
    <w:name w:val="Bitişiklik (Çift)3"/>
    <w:pPr>
      <w:tabs>
        <w:tab w:val="center" w:pos="4680"/>
        <w:tab w:val="right" w:pos="9360"/>
      </w:tabs>
      <w:spacing w:after="0" w:line="240" w:lineRule="auto"/>
    </w:pPr>
    <w:rPr/>
  </w:style>
  <w:style w:type="paragraph" w:customStyle="1" w:styleId="AdjacencyOdd3">
    <w:name w:val="Bitişiklik (Tek) 3"/>
    <w:pPr>
      <w:tabs>
        <w:tab w:val="center" w:pos="4680"/>
        <w:tab w:val="right" w:pos="9360"/>
      </w:tabs>
      <w:spacing w:after="0" w:line="240" w:lineRule="auto"/>
    </w:pPr>
    <w:rPr/>
  </w:style>
</w:styles>
</file>

<file path=word/glossary/stylesWithEffects.xml><?xml version="1.0" encoding="utf-8"?>
<w:styles xmlns:w="http://schemas.openxmlformats.org/wordprocess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mc:Ignorable="w14">
  <w:optimizeForBrowser/>
  <w:allowPNG/>
</w:webSettings>
</file>

<file path=word/theme/_rels/theme1.xml.rels><?xml version="1.0" encoding="UTF-8" standalone="yes"?><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Adjacency">
  <a:themeElements>
    <a:clrScheme name="Adjacency">
      <a:dk1>
        <a:srgbClr val="2F2B20"/>
      </a:dk1>
      <a:lt1>
        <a:srgbClr val="FFFFFF"/>
      </a:lt1>
      <a:dk2>
        <a:srgbClr val="675E47"/>
      </a:dk2>
      <a:lt2>
        <a:srgbClr val="DFDCB7"/>
      </a:lt2>
      <a:accent1>
        <a:srgbClr val="A9A57C"/>
      </a:accent1>
      <a:accent2>
        <a:srgbClr val="9CBEBD"/>
      </a:accent2>
      <a:accent3>
        <a:srgbClr val="D2CB6C"/>
      </a:accent3>
      <a:accent4>
        <a:srgbClr val="95A39D"/>
      </a:accent4>
      <a:accent5>
        <a:srgbClr val="C89F5D"/>
      </a:accent5>
      <a:accent6>
        <a:srgbClr val="B1A089"/>
      </a:accent6>
      <a:hlink>
        <a:srgbClr val="D25814"/>
      </a:hlink>
      <a:folHlink>
        <a:srgbClr val="849A0A"/>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Adjacency">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gradFill rotWithShape="1">
          <a:gsLst>
            <a:gs pos="0">
              <a:schemeClr val="phClr">
                <a:tint val="90000"/>
              </a:schemeClr>
            </a:gs>
            <a:gs pos="75000">
              <a:schemeClr val="phClr">
                <a:shade val="100000"/>
                <a:satMod val="115000"/>
              </a:schemeClr>
            </a:gs>
            <a:gs pos="100000">
              <a:schemeClr val="phClr">
                <a:shade val="70000"/>
                <a:satMod val="130000"/>
              </a:schemeClr>
            </a:gs>
          </a:gsLst>
          <a:path path="circle">
            <a:fillToRect l="20000" t="50000" r="100000" b="50000"/>
          </a:path>
        </a:gradFill>
        <a:blipFill rotWithShape="1">
          <a:blip xmlns:r="http://schemas.openxmlformats.org/officeDocument/2006/relationships" r:embed="rId1">
            <a:duotone>
              <a:schemeClr val="phClr">
                <a:tint val="97000"/>
              </a:schemeClr>
              <a:schemeClr val="phClr">
                <a:shade val="96000"/>
              </a:schemeClr>
            </a:duotone>
          </a:blip>
          <a:tile tx="0" ty="0" sx="32000" sy="32000" flip="none" algn="tl"/>
        </a:blip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Relationships>  
</file>

<file path=customXml/item1.xml><?xml version="1.0" encoding="utf-8"?>
<outs:outSpaceData xmlns:outs="http://schemas.microsoft.com/office/2009/outspace/metadata">
  <outs:relatedDates/>
  <outs:relatedDocuments/>
  <outs:relatedPeople/>
  <propertyMetadataList xmlns="http://schemas.microsoft.com/office/2009/outspace/metadata"/>
  <outs:corruptMetadataWasLost/>
</outs:outSpaceData>
</file>

<file path=customXml/item2.xml><?xml version="1.0" encoding="utf-8"?>
<b:Sources xmlns:b="http://schemas.microsoft.com/office/word/2004/10/bibliography" xmlns="http://schemas.microsoft.com/office/word/2004/10/bibliography"/>
</file>

<file path=customXml/item3.xml><?xml version="1.0" encoding="utf-8"?>
<CoverPageProperties xmlns="http://schemas.microsoft.com/office/2006/coverPageProps">
  <PublishDate/>
  <Abstract/>
  <CompanyAddress/>
  <CompanyPhone/>
  <CompanyFax/>
  <CompanyEmail/>
</CoverPageProperti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472DDDD-EF00-4AE5-AFBA-4A4AE8527F10}">
  <ds:schemaRefs>
    <ds:schemaRef ds:uri="http://schemas.microsoft.com/office/2009/outspace/metadata"/>
  </ds:schemaRefs>
</ds:datastoreItem>
</file>

<file path=customXml/itemProps2.xml><?xml version="1.0" encoding="utf-8"?>
<ds:datastoreItem xmlns:ds="http://schemas.openxmlformats.org/officeDocument/2006/customXml" ds:itemID="{C2CF5E3A-7B6D-49D9-98D1-497DE9185669}">
  <ds:schemaRefs>
    <ds:schemaRef ds:uri="http://schemas.microsoft.com/office/word/2004/10/bibliography"/>
  </ds:schemaRefs>
</ds:datastoreItem>
</file>

<file path=customXml/itemProps3.xml><?xml version="1.0" encoding="utf-8"?>
<ds:datastoreItem xmlns:ds="http://schemas.openxmlformats.org/officeDocument/2006/customXml" ds:itemID="{8A90BD7C-A107-473D-9CEC-88442B1DCEDA}">
  <ds:schemaRefs>
    <ds:schemaRef ds:uri="http://schemas.microsoft.com/office/2006/coverPageProps"/>
  </ds:schemaRefs>
</ds:datastoreItem>
</file>

<file path=customXml/itemProps4.xml><?xml version="1.0" encoding="utf-8"?>
<ds:datastoreItem xmlns:ds="http://schemas.openxmlformats.org/officeDocument/2006/customXml" ds:itemID="{9E866C71-B8F3-4B57-A819-CCE38AB71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114D24C3.dotx</Template>
  <TotalTime>2</TotalTime>
  <Pages>1</Pages>
  <Words>206</Words>
  <Characters>1180</Characters>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2009-08-06T19:49:00Z</dcterms:created>
  <dcterms:modified xsi:type="dcterms:W3CDTF">2009-11-18T19:47:00Z</dcterms:modified>
</cp:coreProperties>
</file>