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package/2006/relationships/metadata/thumbnail" Target="/docProps/thumbnail.jpeg" Id="rId4" /></Relationships>
</file>

<file path=word/document.xml><?xml version="1.0" encoding="utf-8"?>
<w: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7" w:rightFromText="187" w:horzAnchor="page" w:tblpXSpec="center" w:tblpYSpec="bottom"/>
        <w:tblOverlap w:val="never"/>
        <w:tblW w:w="0" w:type="auto"/>
        <w:tblBorders>
          <w:top w:val="dashed" w:sz="4" w:space="0" w:color="808080" w:themeColor="background1" w:themeShade="80"/>
          <w:insideH w:val="dashed" w:sz="4" w:space="0" w:color="auto"/>
          <w:insideV w:val="dashed" w:sz="4" w:space="0" w:color="auto"/>
        </w:tblBorders>
        <w:tblLook w:val="04A0" w:firstRow="1" w:lastRow="0" w:firstColumn="1" w:lastColumn="0" w:noHBand="0" w:noVBand="1"/>
      </w:tblPr>
      <w:tblGrid>
        <w:gridCol w:w="9576"/>
      </w:tblGrid>
      <w:tr>
        <w:trPr>
          <w:trHeight w:val="576"/>
        </w:trPr>
        <w:tc>
          <w:tcPr>
            <w:tcW w:w="9576" w:type="dxa"/>
            <w:vAlign w:val="bottom"/>
          </w:tcPr>
          <w:p/>
        </w:tc>
      </w:tr>
    </w:tbl>
    <w:p/>
    <w:tbl>
      <w:tblPr>
        <w:tblW w:w="5000" w:type="pct"/>
        <w:jc w:val="center"/>
        <w:tblBorders>
          <w:bottom w:val="dashed" w:sz="6" w:space="0" w:color="808080" w:themeColor="background1" w:themeShade="80"/>
        </w:tblBorders>
        <w:tblCellMar>
          <w:top w:w="115" w:type="dxa"/>
          <w:left w:w="115" w:type="dxa"/>
          <w:bottom w:w="115" w:type="dxa"/>
          <w:right w:w="115" w:type="dxa"/>
        </w:tblCellMar>
        <w:tblLook w:val="04A0" w:firstRow="1" w:lastRow="0" w:firstColumn="1" w:lastColumn="0" w:noHBand="0" w:noVBand="1"/>
      </w:tblPr>
      <w:tblGrid>
        <w:gridCol w:w="4737"/>
        <w:gridCol w:w="4738"/>
      </w:tblGrid>
      <w:tr>
        <w:trPr>
          <w:trHeight w:val="1800"/>
          <w:jc w:val="center"/>
        </w:trPr>
        <w:tc>
          <w:tcPr>
            <w:tcW w:w="4737" w:type="dxa"/>
            <w:tcMar>
              <w:left w:w="0" w:type="dxa"/>
              <w:right w:w="0" w:type="dxa"/>
            </w:tcMar>
            <w:vAlign w:val="bottom"/>
          </w:tcPr>
          <w:p>
            <w:pPr>
              <w:spacing w:after="0" w:line="240" w:lineRule="auto"/>
            </w:pPr>
          </w:p>
          <w:tbl>
            <w:tblPr>
              <w:tblW w:w="0" w:type="auto"/>
              <w:tblCellMar>
                <w:left w:w="0" w:type="dxa"/>
                <w:right w:w="0" w:type="dxa"/>
              </w:tblCellMar>
              <w:tblLook w:val="04A0" w:firstRow="1" w:lastRow="0" w:firstColumn="1" w:lastColumn="0" w:noHBand="0" w:noVBand="1"/>
            </w:tblPr>
            <w:tblGrid>
              <w:gridCol w:w="238"/>
              <w:gridCol w:w="4484"/>
            </w:tblGrid>
            <w:tr>
              <w:trPr>
                <w:trHeight w:val="1080"/>
              </w:trPr>
              <w:tc>
                <w:tcPr>
                  <w:tcW w:w="238" w:type="dxa"/>
                </w:tcPr>
                <w:p>
                  <w:pPr>
                    <w:pStyle w:val="RecipientAddress"/>
                    <w:spacing w:after="0" w:line="240" w:lineRule="auto"/>
                  </w:pPr>
                </w:p>
              </w:tc>
              <w:tc>
                <w:tcPr>
                  <w:tcW w:w="4484" w:type="dxa"/>
                </w:tcPr>
                <w:p>
                  <w:pPr>
                    <w:pStyle w:val="RecipientName"/>
                    <w:spacing w:after="0" w:line="240" w:lineRule="auto"/>
                  </w:pPr>
                </w:p>
              </w:tc>
            </w:tr>
            <w:tr>
              <w:tc>
                <w:tcPr>
                  <w:tcW w:w="238" w:type="dxa"/>
                </w:tcPr>
                <w:p>
                  <w:pPr>
                    <w:pStyle w:val="NoSpacing"/>
                    <w:rPr>
                      <w:color w:val="9FB8CD" w:themeColor="accent2"/>
                      <w:sz w:val="36"/>
                      <w:szCs w:val="36"/>
                    </w:rPr>
                  </w:pPr>
                  <w:r>
                    <w:rPr>
                      <w:color w:val="9FB8CD" w:themeColor="accent2"/>
                      <w:sz w:val="36"/>
                      <w:szCs w:val="36"/>
                    </w:rPr>
                    <w:sym w:font="Wingdings 3" w:char="F07D"/>
                  </w:r>
                </w:p>
              </w:tc>
              <w:tc>
                <w:tcPr>
                  <w:tcW w:w="4484" w:type="dxa"/>
                </w:tcPr>
                <w:sdt>
                  <w:sdtPr>
                    <w:rPr>
                      <w:color w:val="727CA3" w:themeColor="accent1"/>
                    </w:rPr>
                    <w:id w:val="133285843"/>
                    <w:placeholder>
                      <w:docPart w:val="C9B1F47F4376449FB9C4587E3708C489"/>
                    </w:placeholder>
                    <w:temporary/>
                    <w:showingPlcHdr/>
                  </w:sdtPr>
                  <w:sdtContent>
                    <w:p>
                      <w:pPr>
                        <w:pStyle w:val="RecipientName"/>
                        <w:spacing w:after="0" w:line="240" w:lineRule="auto"/>
                        <w:rPr>
                          <w:color w:val="727CA3" w:themeColor="accent1"/>
                        </w:rPr>
                      </w:pPr>
                      <w:r>
                        <w:rPr>
                          <w:lang w:val="tr-tr"/>
                        </w:rPr>
                        <w:t>[Alıcı adını yazın]</w:t>
                      </w:r>
                    </w:p>
                  </w:sdtContent>
                </w:sdt>
                <w:sdt>
                  <w:sdtPr>
                    <w:id w:val="272514720"/>
                    <w:placeholder>
                      <w:docPart w:val="DA404A2802C841C3801A8D8CAC6B6291"/>
                    </w:placeholder>
                    <w:temporary/>
                    <w:showingPlcHdr/>
                  </w:sdtPr>
                  <w:sdtContent>
                    <w:p>
                      <w:pPr>
                        <w:pStyle w:val="RecipientAddress"/>
                        <w:spacing w:after="0" w:line="240" w:lineRule="auto"/>
                      </w:pPr>
                      <w:r>
                        <w:rPr>
                          <w:lang w:val="tr-tr"/>
                        </w:rPr>
                        <w:t>[Alıcı adresini yazın]</w:t>
                      </w:r>
                    </w:p>
                  </w:sdtContent>
                </w:sdt>
                <w:p>
                  <w:pPr>
                    <w:pStyle w:val="RecipientAddress"/>
                    <w:spacing w:after="0" w:line="240" w:lineRule="auto"/>
                  </w:pPr>
                  <w:r>
                    <w:rPr>
                      <w:lang w:val="tr-tr"/>
                    </w:rPr>
                    <w:t xml:space="preserve">Telefon: </w:t>
                  </w:r>
                  <w:sdt>
                    <w:sdtPr>
                      <w:id w:val="272514736"/>
                      <w:placeholder>
                        <w:docPart w:val="D560F1F9B67B4392B3A701C84A935A31"/>
                      </w:placeholder>
                      <w:temporary/>
                      <w:showingPlcHdr/>
                    </w:sdtPr>
                    <w:sdtContent>
                      <w:r>
                        <w:rPr>
                          <w:lang w:val="tr-tr"/>
                        </w:rPr>
                        <w:t>[Alıcı telefon numarasını yazın]</w:t>
                      </w:r>
                    </w:sdtContent>
                  </w:sdt>
                </w:p>
              </w:tc>
            </w:tr>
          </w:tbl>
          <w:p>
            <w:pPr>
              <w:pStyle w:val="RecipientAddress"/>
              <w:spacing w:after="0" w:line="240" w:lineRule="auto"/>
            </w:pPr>
          </w:p>
        </w:tc>
        <w:tc>
          <w:tcPr>
            <w:tcW w:w="4738" w:type="dxa"/>
          </w:tcPr>
          <w:sdt>
            <w:sdtPr>
              <w:id w:val="132277233"/>
              <w:placeholder>
                <w:docPart w:val="A8154F36FA5C4AB88582BD2FEA227590"/>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SenderName"/>
                  <w:spacing w:after="0" w:line="240" w:lineRule="auto"/>
                </w:pPr>
                <w:r>
                  <w:rPr>
                    <w:color w:val="727CA3" w:themeColor="accent1"/>
                  </w:rPr>
                  <w:rPr>
                    <w:lang w:val="tr-tr"/>
                  </w:rPr>
                  <w:t>[Gönderen adını yazın]</w:t>
                </w:r>
              </w:p>
            </w:sdtContent>
          </w:sdt>
          <w:sdt>
            <w:sdtPr>
              <w:id w:val="272514574"/>
              <w:placeholder>
                <w:docPart w:val="7DD6A088EA7A4C538BCD1057221CEB4E"/>
              </w:placeholder>
              <w:temporary/>
              <w:showingPlcHdr/>
            </w:sdtPr>
            <w:sdtContent>
              <w:p>
                <w:pPr>
                  <w:pStyle w:val="SenderAddress"/>
                  <w:spacing w:after="0" w:line="240" w:lineRule="auto"/>
                </w:pPr>
                <w:r>
                  <w:rPr>
                    <w:lang w:val="tr-tr"/>
                  </w:rPr>
                  <w:t>[Gönderen adresini yazın]</w:t>
                </w:r>
              </w:p>
            </w:sdtContent>
          </w:sdt>
          <w:p>
            <w:pPr>
              <w:pStyle w:val="SenderAddress"/>
              <w:spacing w:after="0" w:line="240" w:lineRule="auto"/>
            </w:pPr>
            <w:r>
              <w:rPr>
                <w:lang w:val="tr-tr"/>
              </w:rPr>
              <w:t xml:space="preserve">Telefon: </w:t>
            </w:r>
            <w:sdt>
              <w:sdtPr>
                <w:id w:val="272514560"/>
                <w:placeholder>
                  <w:docPart w:val="362BF976EA0F470099CE444516D87514"/>
                </w:placeholder>
                <w:temporary/>
                <w:showingPlcHdr/>
              </w:sdtPr>
              <w:sdtContent>
                <w:r>
                  <w:rPr>
                    <w:lang w:val="tr-tr"/>
                  </w:rPr>
                  <w:t>[Gönderen telefon numarasını yazın]</w:t>
                </w:r>
              </w:sdtContent>
            </w:sdt>
          </w:p>
        </w:tc>
      </w:tr>
    </w:tbl>
    <w:p/>
    <w:sdt>
      <w:sdtPr>
        <w:id w:val="274573301"/>
        <w:placeholder>
          <w:docPart w:val="7859855C8E38449F8AAA0BDA9EE680D5"/>
        </w:placeholder>
        <w:temporary/>
        <w:showingPlcHdr/>
      </w:sdtPr>
      <w:sdtContent>
        <w:p>
          <w:pPr>
            <w:pStyle w:val="Salutation"/>
          </w:pPr>
          <w:r>
            <w:rPr>
              <w:rStyle w:val="PlaceholderText"/>
              <w:color w:val="auto"/>
            </w:rPr>
            <w:rPr>
              <w:lang w:val="tr-tr"/>
            </w:rPr>
            <w:t>[Selamlamayı yazın]</w:t>
          </w:r>
        </w:p>
      </w:sdtContent>
    </w:sdt>
    <w:sdt>
      <w:sdtPr>
        <w:alias w:val="Mektubun gövde metnini yazın"/>
        <w:tag w:val="Mektubun gövde metnini yazın"/>
        <w:id w:val="450933495"/>
        <w:placeholder>
          <w:docPart w:val="75F3BD41380F44709FAEB06261B711EC"/>
        </w:placeholder>
        <w:temporary/>
        <w:showingPlcHdr/>
      </w:sdtPr>
      <w:sdtContent>
        <w:p>
          <w:r>
            <w:rPr>
              <w:lang w:val="tr-tr"/>
            </w:rPr>
            <w:t>Ekle sekmesinde, galeriler belgenizin genel görünümünü düzenlemek için tasarlanan öğeleri eklerler. Bu galerileri, tablolar, üst bilgiler, alt bilgiler, kapak sayfaları ve diğer belge yapı taşlarını eklemek için kullanabilirsiniz. Resimler, kartlar veya grafikler oluşturduğunuzda, aynı zamanda geçerli belge görünümünüzü de düzenlerler.</w:t>
          </w:r>
        </w:p>
        <w:p>
          <w:r>
            <w:rPr>
              <w:lang w:val="tr-tr"/>
            </w:rPr>
            <w:t>Belgedeki seçili metnin biçimlendirmesini, Giriş sekmesindeki Hızlı Stiller galerisinden seçilen metin için bir görünüm seçerek kolay bir şekilde değiştirebilirsiniz. Metni doğrudan Giriş sekmesindeki diğer denetimleri kullanarak da biçimlendirebilirsiniz. Denetimlerin çoğu geçerli temadan görünüm kullanma ya da doğrudan belirlediğiniz biçimi kullanma seçeneği sunar.</w:t>
          </w:r>
        </w:p>
        <w:p>
          <w:r>
            <w:rPr>
              <w:lang w:val="tr-tr"/>
            </w:rPr>
            <w:t>Belgenizin genel görünümünü değiştirmek için Sayfa Düzeni sekmesinde yeni Tema öğeleri seçin. Hızlı Stil galerisinde bulunan görünümleri değiştirmek için Geçerli Hızlı Stil Ayarını Değiştir komutunu kullanın. Hem Temalar galerisi hem de Hızlı Stiller galerisi, belgenizin görünümünü istediğiniz zaman geçerli şablonunuzda bulunan özgün haline geri döndürebilmeniz için sıfırlama komutları sağlar.</w:t>
          </w:r>
        </w:p>
      </w:sdtContent>
    </w:sdt>
    <w:sdt>
      <w:sdtPr>
        <w:id w:val="253727688"/>
        <w:placeholder>
          <w:docPart w:val="FEB4DD2ACA4343DBA5DF321D0B5E5E48"/>
        </w:placeholder>
        <w:temporary/>
        <w:showingPlcHdr/>
      </w:sdtPr>
      <w:sdtContent>
        <w:p>
          <w:pPr>
            <w:pStyle w:val="Closing"/>
            <w:spacing w:before="480" w:after="1000"/>
            <w:contextualSpacing/>
            <w:rPr>
              <w:color w:val="000000" w:themeColor="text1"/>
            </w:rPr>
          </w:pPr>
          <w:r>
            <w:rPr>
              <w:lang w:val="tr-tr"/>
            </w:rPr>
            <w:t>[Kapanış ifadesini yazın]</w:t>
          </w:r>
        </w:p>
      </w:sdtContent>
    </w:sdt>
    <w:sdt>
      <w:sdtPr>
        <w:id w:val="253727709"/>
        <w:placeholder>
          <w:docPart w:val="61128DBAF7EE4BD5A63CF843409E12A9"/>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SenderNameatSignature"/>
            <w:rPr>
              <w:b w:val="0"/>
              <w:bCs/>
              <w:color w:val="000000" w:themeColor="text1"/>
            </w:rPr>
          </w:pPr>
          <w:r>
            <w:rPr>
              <w:lang w:val="tr-tr"/>
            </w:rPr>
            <w:t>[Gönderen adını yazın]</w:t>
          </w:r>
        </w:p>
      </w:sdtContent>
    </w:sdt>
    <w:sdt>
      <w:sdtPr>
        <w:id w:val="810834329"/>
        <w:placeholder>
          <w:docPart w:val="92F053C36FBE4DAF93EBDCCC4D37AA08"/>
        </w:placeholder>
        <w:temporary/>
        <w:showingPlcHdr/>
      </w:sdtPr>
      <w:sdtContent>
        <w:p>
          <w:pPr>
            <w:pStyle w:val="Signature"/>
          </w:pPr>
          <w:r>
            <w:rPr>
              <w:lang w:val="tr-tr"/>
            </w:rPr>
            <w:t>[Gönderen unvanını yazın]</w:t>
          </w:r>
        </w:p>
      </w:sdtContent>
    </w:sdt>
    <w:p>
      <w:pPr>
        <w:pStyle w:val="Signature"/>
      </w:pPr>
      <w:sdt>
        <w:sdtPr>
          <w:id w:val="810834330"/>
          <w:placeholder>
            <w:docPart w:val="F28D5ED2C6B54C44BC6F28D804177E6E"/>
          </w:placeholder>
          <w:showingPlcHdr/>
          <w:dataBinding w:prefixMappings="xmlns:ns0='http://schemas.openxmlformats.org/officeDocument/2006/extended-properties'" w:xpath="/ns0:Properties[1]/ns0:Company[1]" w:storeItemID="{6668398D-A668-4E3E-A5EB-62B293D839F1}"/>
          <w:text/>
        </w:sdtPr>
        <w:sdtContent>
          <w:r>
            <w:rPr>
              <w:sz w:val="22"/>
            </w:rPr>
            <w:rPr>
              <w:lang w:val="tr-tr"/>
            </w:rPr>
            <w:t>[Gönderen şirket adını yazın]</w:t>
          </w:r>
        </w:sdtContent>
      </w:sdt>
    </w:p>
    <w:p>
      <w:sdt>
        <w:sdtPr>
          <w:id w:val="19890522"/>
          <w:placeholder>
            <w:docPart w:val="093C0780403C49C893E78FA839FA11B1"/>
          </w:placeholder>
          <w:showingPlcHdr/>
          <w:dataBinding w:prefixMappings="xmlns:ns0='http://schemas.microsoft.com/office/2006/coverPageProps'" w:xpath="/ns0:CoverPageProperties[1]/ns0:PublishDate[1]" w:storeItemID="{55AF091B-3C7A-41E3-B477-F2FDAA23CFDA}"/>
          <w:date>
            <w:dateFormat w:val="dd.MM.yyyy"/>
            <w:lid w:val="tr-tr"/>
            <w:storeMappedDataAs w:val="dateTime"/>
            <w:calendar w:val="gregorian"/>
          </w:date>
        </w:sdtPr>
        <w:sdtContent>
          <w:r>
            <w:rPr>
              <w:lang w:val="tr-tr"/>
            </w:rPr>
            <w:t>[Tarihi seçin]</w:t>
          </w:r>
        </w:sdtContent>
      </w:sdt>
    </w:p>
    <w:sectPr>
      <w:headerReference w:type="even" r:id="rId11"/>
      <w:footerReference w:type="even" r:id="rId12"/>
      <w:footerReference w:type="default" r:id="rId13"/>
      <w:pgSz w:w="11907" w:h="16839" w:code="1"/>
      <w:pgMar w:top="1448" w:right="1418" w:bottom="1448" w:left="1418" w:header="709" w:footer="709" w:gutter="0"/>
      <w:cols w:space="720"/>
      <w:titlePg/>
      <w:docGrid w:linePitch="360"/>
    </w:sectPr>
  </w:body>
</w:document>
</file>

<file path=word/endnotes.xml><?xml version="1.0" encoding="utf-8"?>
<w:end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MS PGothic">
    <w:panose1 w:val="020B0600070205080204"/>
    <w:charset w:val="80"/>
    <w:family w:val="swiss"/>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GMinchoE">
    <w:charset w:val="80"/>
    <w:family w:val="roman"/>
    <w:pitch w:val="fixed"/>
    <w:sig w:usb0="80000281" w:usb1="28C76CF8"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eft"/>
    </w:pPr>
    <w:r>
      <w:rPr>
        <w:color w:val="9FB8CD" w:themeColor="accent2"/>
        <w14:textFill>
          <w14:solidFill>
            <w14:schemeClr w14:val="accent2">
              <w14:lumMod w14:val="50000"/>
              <w14:lumOff w14:val="50000"/>
            </w14:schemeClr>
          </w14:solidFill>
        </w14:textFill>
      </w:rPr>
      <w:sym w:font="Wingdings 3" w:char="F07D"/>
    </w:r>
    <w:r>
      <w:rPr>
        <w:lang w:val="tr-tr"/>
      </w:rPr>
      <w:t xml:space="preserve"> Sayfa </w:t>
    </w:r>
    <w:r>
      <w:fldChar w:fldCharType="begin"/>
    </w:r>
    <w:r>
      <w:instrText>PAGE  \* Arabic  \* MERGEFORMAT</w:instrText>
    </w:r>
    <w:r>
      <w:fldChar w:fldCharType="separate"/>
    </w:r>
    <w:r>
      <w:rPr/>
      <w:rPr>
        <w:lang w:val="tr-tr"/>
      </w:rPr>
      <w:t>2</w:t>
    </w:r>
    <w:r>
      <w:fldChar w:fldCharType="end"/>
    </w:r>
  </w:p>
  <w:p>
    <w:pPr>
      <w:pStyle w:val="Footer"/>
    </w:pPr>
  </w:p>
</w:ftr>
</file>

<file path=word/footer2.xml><?xml version="1.0" encoding="utf-8"?>
<w:ft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Right"/>
    </w:pPr>
    <w:r>
      <w:rPr>
        <w:color w:val="9FB8CD" w:themeColor="accent2"/>
        <w14:textFill>
          <w14:solidFill>
            <w14:schemeClr w14:val="accent2">
              <w14:lumMod w14:val="50000"/>
              <w14:lumOff w14:val="50000"/>
            </w14:schemeClr>
          </w14:solidFill>
        </w14:textFill>
      </w:rPr>
      <w:sym w:font="Wingdings 3" w:char="F07D"/>
    </w:r>
    <w:r>
      <w:rPr>
        <w:lang w:val="tr-tr"/>
      </w:rPr>
      <w:t xml:space="preserve"> Sayfa </w:t>
    </w:r>
    <w:r>
      <w:fldChar w:fldCharType="begin"/>
    </w:r>
    <w:r>
      <w:instrText>PAGE  \* Arabic  \* MERGEFORMAT</w:instrText>
    </w:r>
    <w:r>
      <w:fldChar w:fldCharType="separate"/>
    </w:r>
    <w:r>
      <w:rPr/>
      <w:rPr>
        <w:lang w:val="tr-tr"/>
      </w:rPr>
      <w:t>2</w:t>
    </w:r>
    <w:r>
      <w:fldChar w:fldCharType="end"/>
    </w:r>
  </w:p>
</w:ftr>
</file>

<file path=word/footnotes.xml><?xml version="1.0" encoding="utf-8"?>
<w:foot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eft"/>
      <w:jc w:val="right"/>
    </w:pPr>
    <w:r>
      <w:rPr>
        <w:color w:val="9FB8CD" w:themeColor="accent2"/>
        <w14:textFill>
          <w14:solidFill>
            <w14:schemeClr w14:val="accent2">
              <w14:lumMod w14:val="50000"/>
              <w14:lumOff w14:val="50000"/>
            </w14:schemeClr>
          </w14:solidFill>
        </w14:textFill>
      </w:rPr>
      <w:sym w:font="Wingdings 3" w:char="F07D"/>
    </w:r>
    <w:r>
      <w:t xml:space="preserve"> </w:t>
    </w:r>
  </w:p>
  <w:p>
    <w:pPr>
      <w:pStyle w:val="Header"/>
    </w:pPr>
  </w:p>
</w:hdr>
</file>

<file path=word/numbering.xml><?xml version="1.0" encoding="utf-8"?>
<w:numbering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3F0C434A"/>
    <w:lvl w:ilvl="0">
      <w:start w:val="1"/>
      <w:numFmt w:val="bullet"/>
      <w:pStyle w:val="ListBullet5"/>
      <w:lvlText w:val=""/>
      <w:lvlJc w:val="left"/>
      <w:pPr>
        <w:ind w:left="1800" w:hanging="360"/>
      </w:pPr>
      <w:rPr>
        <w:rFonts w:ascii="Symbol" w:hAnsi="Symbol" w:hint="default"/>
        <w:color w:val="9FB8CD" w:themeColor="accent2"/>
      </w:rPr>
    </w:lvl>
  </w:abstractNum>
  <w:abstractNum w:abstractNumId="1">
    <w:nsid w:val="FFFFFF81"/>
    <w:multiLevelType w:val="singleLevel"/>
    <w:tmpl w:val="78B8BCEC"/>
    <w:lvl w:ilvl="0">
      <w:start w:val="1"/>
      <w:numFmt w:val="bullet"/>
      <w:pStyle w:val="ListBullet4"/>
      <w:lvlText w:val=""/>
      <w:lvlJc w:val="left"/>
      <w:pPr>
        <w:ind w:left="1440" w:hanging="360"/>
      </w:pPr>
      <w:rPr>
        <w:rFonts w:ascii="Symbol" w:hAnsi="Symbol" w:hint="default"/>
        <w:outline w:val="0"/>
        <w:emboss w:val="0"/>
        <w:imprint w:val="0"/>
        <w:color w:val="9FB8CD" w:themeColor="accent2"/>
        <w14:textFill>
          <w14:solidFill>
            <w14:schemeClr w14:val="accent2">
              <w14:lumMod w14:val="75000"/>
            </w14:schemeClr>
          </w14:solidFill>
        </w14:textFill>
      </w:rPr>
    </w:lvl>
  </w:abstractNum>
  <w:abstractNum w:abstractNumId="2">
    <w:nsid w:val="FFFFFF82"/>
    <w:multiLevelType w:val="singleLevel"/>
    <w:tmpl w:val="3D9E3420"/>
    <w:lvl w:ilvl="0">
      <w:start w:val="1"/>
      <w:numFmt w:val="bullet"/>
      <w:pStyle w:val="ListBullet3"/>
      <w:lvlText w:val=""/>
      <w:lvlJc w:val="left"/>
      <w:pPr>
        <w:ind w:left="1080" w:hanging="360"/>
      </w:pPr>
      <w:rPr>
        <w:rFonts w:ascii="Wingdings 3" w:hAnsi="Wingdings 3" w:hint="default"/>
        <w:color w:val="808080" w:themeColor="background1" w:themeShade="80"/>
      </w:rPr>
    </w:lvl>
  </w:abstractNum>
  <w:abstractNum w:abstractNumId="3">
    <w:nsid w:val="FFFFFF83"/>
    <w:multiLevelType w:val="singleLevel"/>
    <w:tmpl w:val="5B846FA6"/>
    <w:lvl w:ilvl="0">
      <w:start w:val="1"/>
      <w:numFmt w:val="bullet"/>
      <w:pStyle w:val="ListBullet2"/>
      <w:lvlText w:val=""/>
      <w:lvlJc w:val="left"/>
      <w:pPr>
        <w:ind w:left="720" w:hanging="360"/>
      </w:pPr>
      <w:rPr>
        <w:rFonts w:ascii="Wingdings 3" w:hAnsi="Wingdings 3" w:hint="default"/>
        <w:color w:val="9FB8CD" w:themeColor="accent2"/>
      </w:rPr>
    </w:lvl>
  </w:abstractNum>
  <w:abstractNum w:abstractNumId="4">
    <w:nsid w:val="FFFFFF89"/>
    <w:multiLevelType w:val="singleLevel"/>
    <w:tmpl w:val="4C7CAEF2"/>
    <w:lvl w:ilvl="0">
      <w:start w:val="1"/>
      <w:numFmt w:val="bullet"/>
      <w:pStyle w:val="ListBullet"/>
      <w:lvlText w:val=""/>
      <w:lvlJc w:val="left"/>
      <w:pPr>
        <w:ind w:left="360" w:hanging="360"/>
      </w:pPr>
      <w:rPr>
        <w:rFonts w:ascii="Wingdings 3" w:hAnsi="Wingdings 3" w:hint="default"/>
        <w:caps w:val="0"/>
        <w:strike w:val="0"/>
        <w:dstrike w:val="0"/>
        <w:outline w:val="0"/>
        <w:shadow w:val="0"/>
        <w:emboss w:val="0"/>
        <w:imprint w:val="0"/>
        <w:vanish w:val="0"/>
        <w:color w:val="628BAD" w:themeColor="accent2" w:themeShade="BF"/>
        <w:vertAlign w:val="baseline"/>
      </w:rPr>
    </w:lvl>
  </w:abstractNum>
  <w:num w:numId="1">
    <w:abstractNumId w:val="4"/>
  </w:num>
  <w:num w:numId="2">
    <w:abstractNumId w:val="4"/>
  </w:num>
  <w:num w:numId="3">
    <w:abstractNumId w:val="3"/>
  </w:num>
  <w:num w:numId="4">
    <w:abstractNumId w:val="3"/>
  </w:num>
  <w:num w:numId="5">
    <w:abstractNumId w:val="2"/>
  </w:num>
  <w:num w:numId="6">
    <w:abstractNumId w:val="2"/>
  </w:num>
  <w:num w:numId="7">
    <w:abstractNumId w:val="1"/>
  </w:num>
  <w:num w:numId="8">
    <w:abstractNumId w:val="1"/>
  </w:num>
  <w:num w:numId="9">
    <w:abstractNumId w:val="0"/>
  </w:num>
  <w:num w:numId="10">
    <w:abstractNumId w:val="0"/>
  </w:num>
  <w:num w:numId="11">
    <w:abstractNumId w:val="4"/>
  </w:num>
  <w:num w:numId="12">
    <w:abstractNumId w:val="3"/>
  </w:num>
  <w:num w:numId="13">
    <w:abstractNumId w:val="2"/>
  </w:num>
  <w:num w:numId="14">
    <w:abstractNumId w:val="1"/>
  </w:num>
  <w:num w:numId="15">
    <w:abstractNumId w:val="0"/>
  </w:num>
  <w:num w:numId="16">
    <w:abstractNumId w:val="4"/>
  </w:num>
  <w:num w:numId="17">
    <w:abstractNumId w:val="3"/>
  </w:num>
  <w:num w:numId="18">
    <w:abstractNumId w:val="2"/>
  </w:num>
</w:numbering>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mc:Ignorable="w14">
  <w:zoom w:percent="90"/>
  <w:removeDateAndTime/>
  <w:attachedTemplate r:id="rId1"/>
  <w:defaultTabStop w:val="709"/>
  <w:hyphenationZone w:val="420"/>
  <w:drawingGridHorizontalSpacing w:val="10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undOvr"/>
    <m:naryLim m:val="subSup"/>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avePreviewPicture w:val="off"/>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mc:Ignorable="w14">
  <w:docDefaults>
    <w:rPrDefault>
      <w:rPr>
        <w:rFonts w:asciiTheme="minorHAnsi" w:eastAsiaTheme="minorEastAsia" w:hAnsiTheme="minorHAnsi" w:cstheme="minorBidi"/>
        <w:sz w:val="22"/>
        <w:szCs w:val="22"/>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0"/>
    </w:rPr>
  </w:style>
  <w:style w:type="paragraph" w:styleId="Heading1">
    <w:name w:val="heading 1"/>
    <w:basedOn w:val="Normal"/>
    <w:next w:val="Normal"/>
    <w:link w:val="Heading1Char"/>
    <w:uiPriority w:val="9"/>
    <w:semiHidden/>
    <w:unhideWhenUsed/>
    <w:pPr>
      <w:keepNext/>
      <w:keepLines/>
      <w:spacing w:before="480" w:after="0"/>
      <w:outlineLvl w:val="0"/>
    </w:pPr>
    <w:rPr>
      <w:rFonts w:asciiTheme="majorHAnsi" w:eastAsiaTheme="majorEastAsia" w:hAnsiTheme="majorHAnsi" w:cstheme="majorBidi"/>
      <w:b/>
      <w:bCs/>
      <w:color w:val="727CA3" w:themeColor="accent1"/>
      <w:sz w:val="28"/>
      <w:szCs w:val="28"/>
      <w14:textFill>
        <w14:solidFill>
          <w14:schemeClr w14:val="accent1">
            <w14:lumMod w14:val="71000"/>
          </w14:schemeClr>
        </w14:solidFill>
      </w14:textFill>
    </w:rPr>
  </w:style>
  <w:style w:type="paragraph" w:styleId="Heading2">
    <w:name w:val="heading 2"/>
    <w:basedOn w:val="Normal"/>
    <w:next w:val="Normal"/>
    <w:link w:val="Heading2Char"/>
    <w:uiPriority w:val="9"/>
    <w:semiHidden/>
    <w:unhideWhenUsed/>
    <w:pPr>
      <w:keepNext/>
      <w:keepLines/>
      <w:spacing w:before="200" w:after="0"/>
      <w:outlineLvl w:val="1"/>
    </w:pPr>
    <w:rPr>
      <w:rFonts w:asciiTheme="majorHAnsi" w:eastAsiaTheme="majorEastAsia" w:hAnsiTheme="majorHAnsi" w:cstheme="majorBidi"/>
      <w:b/>
      <w:bCs/>
      <w:color w:val="727CA3" w:themeColor="accent1"/>
      <w:sz w:val="26"/>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727CA3" w:themeColor="accent1"/>
      <w:sz w:val="22"/>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727CA3" w:themeColor="accent1"/>
      <w:sz w:val="22"/>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363C53" w:themeColor="accent1" w:themeShade="7F"/>
      <w:sz w:val="22"/>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363C53" w:themeColor="accent1" w:themeShade="7F"/>
      <w:sz w:val="22"/>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sz w:val="22"/>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rPr/>
  </w:style>
  <w:style w:type="paragraph" w:styleId="NoSpacing">
    <w:name w:val="No Spacing"/>
    <w:basedOn w:val="Normal"/>
    <w:link w:val="NoSpacingChar"/>
    <w:uiPriority w:val="99"/>
    <w:qFormat/>
    <w:pPr>
      <w:spacing w:after="0" w:line="240" w:lineRule="auto"/>
    </w:pPr>
  </w:style>
  <w:style w:type="character" w:customStyle="1" w:styleId="NoSpacingChar">
    <w:name w:val="No Spacing Char"/>
    <w:basedOn w:val="DefaultParagraphFont"/>
    <w:link w:val="NoSpacing"/>
    <w:uiPriority w:val="99"/>
    <w:rPr>
      <w:sz w:val="20"/>
    </w:rPr>
  </w:style>
  <w:style w:type="paragraph" w:styleId="Closing">
    <w:name w:val="Closing"/>
    <w:basedOn w:val="Normal"/>
    <w:link w:val="ClosingChar"/>
    <w:uiPriority w:val="7"/>
    <w:unhideWhenUsed/>
    <w:qFormat/>
    <w:pPr>
      <w:spacing w:before="240" w:after="0"/>
      <w:ind w:right="4320"/>
    </w:pPr>
    <w:rPr>
      <w:sz w:val="22"/>
    </w:rPr>
  </w:style>
  <w:style w:type="character" w:customStyle="1" w:styleId="ClosingChar">
    <w:name w:val="Closing Char"/>
    <w:basedOn w:val="DefaultParagraphFont"/>
    <w:link w:val="Closing"/>
    <w:uiPriority w:val="7"/>
    <w:rPr/>
  </w:style>
  <w:style w:type="paragraph" w:customStyle="1" w:styleId="RecipientAddress">
    <w:name w:val="Alıcı Adresi"/>
    <w:basedOn w:val="NoSpacing"/>
    <w:link w:val="RecipientAddressChar"/>
    <w:uiPriority w:val="5"/>
    <w:qFormat/>
    <w:pPr>
      <w:spacing w:before="200" w:after="200" w:line="276" w:lineRule="auto"/>
      <w:contextualSpacing/>
    </w:pPr>
    <w:rPr>
      <w:rFonts w:asciiTheme="majorHAnsi" w:hAnsiTheme="majorHAnsi"/>
      <w:color w:val="9FB8CD" w:themeColor="accent2"/>
      <w:sz w:val="18"/>
    </w:rPr>
  </w:style>
  <w:style w:type="paragraph" w:styleId="Salutation">
    <w:name w:val="Salutation"/>
    <w:basedOn w:val="Normal"/>
    <w:next w:val="Normal"/>
    <w:link w:val="SalutationChar"/>
    <w:uiPriority w:val="6"/>
    <w:unhideWhenUsed/>
    <w:qFormat/>
    <w:pPr>
      <w:spacing w:before="400" w:after="320" w:line="240" w:lineRule="auto"/>
    </w:pPr>
    <w:rPr>
      <w:b/>
      <w:sz w:val="22"/>
    </w:rPr>
  </w:style>
  <w:style w:type="character" w:customStyle="1" w:styleId="SalutationChar">
    <w:name w:val="Salutation Char"/>
    <w:basedOn w:val="DefaultParagraphFont"/>
    <w:link w:val="Salutation"/>
    <w:uiPriority w:val="6"/>
    <w:rPr>
      <w:b/>
    </w:rPr>
  </w:style>
  <w:style w:type="paragraph" w:customStyle="1" w:styleId="SenderAddress">
    <w:name w:val="Gönderen Adresi"/>
    <w:basedOn w:val="NoSpacing"/>
    <w:link w:val="SenderAddressChar"/>
    <w:uiPriority w:val="3"/>
    <w:qFormat/>
    <w:pPr>
      <w:spacing w:before="200" w:after="200" w:line="276" w:lineRule="auto"/>
      <w:contextualSpacing/>
      <w:jc w:val="right"/>
    </w:pPr>
    <w:rPr>
      <w:rFonts w:asciiTheme="majorHAnsi" w:hAnsiTheme="majorHAnsi"/>
      <w:color w:val="9FB8CD" w:themeColor="accent2"/>
      <w:sz w:val="18"/>
      <w:szCs w:val="18"/>
    </w:rPr>
  </w:style>
  <w:style w:type="paragraph" w:customStyle="1" w:styleId="RecipientName">
    <w:name w:val="Alıcı Adı"/>
    <w:basedOn w:val="RecipientAddress"/>
    <w:link w:val="RecipientNameChar"/>
    <w:uiPriority w:val="4"/>
    <w:qFormat/>
    <w:pPr>
      <w:spacing w:before="80"/>
    </w:pPr>
    <w:rPr>
      <w:b/>
      <w:color w:val="525A7D" w:themeColor="accent1" w:themeShade="BF"/>
      <w:sz w:val="20"/>
    </w:rPr>
  </w:style>
  <w:style w:type="paragraph" w:customStyle="1" w:styleId="SenderName">
    <w:name w:val="Gönderen Adı"/>
    <w:basedOn w:val="SenderAddress"/>
    <w:link w:val="SenderNameChar"/>
    <w:uiPriority w:val="2"/>
    <w:qFormat/>
    <w:rPr>
      <w:b/>
      <w:color w:val="525A7D" w:themeColor="accent1" w:themeShade="BF"/>
      <w:sz w:val="20"/>
    </w:rPr>
  </w:style>
  <w:style w:type="character" w:customStyle="1" w:styleId="SenderAddressChar">
    <w:name w:val="Gönderen Adresi Karakteri"/>
    <w:basedOn w:val="NoSpacingChar"/>
    <w:link w:val="SenderAddress"/>
    <w:uiPriority w:val="3"/>
    <w:rPr>
      <w:rFonts w:asciiTheme="majorHAnsi" w:hAnsiTheme="majorHAnsi"/>
      <w:color w:val="9FB8CD" w:themeColor="accent2"/>
      <w:sz w:val="18"/>
      <w:szCs w:val="18"/>
    </w:rPr>
  </w:style>
  <w:style w:type="character" w:customStyle="1" w:styleId="SenderNameChar">
    <w:name w:val="Gönderen Adı Karakteri"/>
    <w:basedOn w:val="SenderAddressChar"/>
    <w:link w:val="SenderName"/>
    <w:uiPriority w:val="2"/>
    <w:rPr>
      <w:rFonts w:asciiTheme="majorHAnsi" w:hAnsiTheme="majorHAnsi"/>
      <w:b/>
      <w:color w:val="525A7D" w:themeColor="accent1" w:themeShade="BF"/>
      <w:sz w:val="20"/>
      <w:szCs w:val="20"/>
    </w:rPr>
  </w:style>
  <w:style w:type="character" w:customStyle="1" w:styleId="RecipientAddressChar">
    <w:name w:val="Alıcı Adresi Karakteri"/>
    <w:basedOn w:val="NoSpacingChar"/>
    <w:link w:val="RecipientAddress"/>
    <w:uiPriority w:val="5"/>
    <w:rPr>
      <w:rFonts w:asciiTheme="majorHAnsi" w:hAnsiTheme="majorHAnsi"/>
      <w:color w:val="9FB8CD" w:themeColor="accent2"/>
      <w:sz w:val="18"/>
    </w:rPr>
  </w:style>
  <w:style w:type="character" w:customStyle="1" w:styleId="RecipientNameChar">
    <w:name w:val="Alıcı Adı Karakteri"/>
    <w:basedOn w:val="RecipientAddressChar"/>
    <w:link w:val="RecipientName"/>
    <w:uiPriority w:val="4"/>
    <w:rPr>
      <w:rFonts w:asciiTheme="majorHAnsi" w:hAnsiTheme="majorHAnsi"/>
      <w:b/>
      <w:color w:val="525A7D" w:themeColor="accent1" w:themeShade="BF"/>
      <w:sz w:val="20"/>
    </w:rPr>
  </w:style>
  <w:style w:type="paragraph" w:customStyle="1" w:styleId="SenderNameatSignature">
    <w:name w:val="Gönderen Adı (İmzada)"/>
    <w:basedOn w:val="NoSpacing"/>
    <w:uiPriority w:val="7"/>
    <w:pPr>
      <w:pBdr>
        <w:top w:val="single" w:sz="4" w:space="1" w:color="727CA3" w:themeColor="accent1"/>
      </w:pBdr>
      <w:ind w:right="4320"/>
    </w:pPr>
    <w:rPr>
      <w:b/>
      <w:color w:val="727CA3" w:themeColor="accent1"/>
    </w:rPr>
  </w:style>
  <w:style w:type="paragraph" w:styleId="Signature">
    <w:name w:val="Signature"/>
    <w:basedOn w:val="Normal"/>
    <w:link w:val="SignatureChar"/>
    <w:uiPriority w:val="99"/>
    <w:unhideWhenUsed/>
    <w:pPr>
      <w:spacing w:after="0" w:line="240" w:lineRule="auto"/>
    </w:pPr>
  </w:style>
  <w:style w:type="character" w:customStyle="1" w:styleId="SignatureChar">
    <w:name w:val="Signature Char"/>
    <w:basedOn w:val="DefaultParagraphFont"/>
    <w:link w:val="Signature"/>
    <w:uiPriority w:val="99"/>
    <w:rPr>
      <w:sz w:val="20"/>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BookTitle">
    <w:name w:val="Book Title"/>
    <w:basedOn w:val="DefaultParagraphFont"/>
    <w:uiPriority w:val="33"/>
    <w:qFormat/>
    <w:rPr>
      <w:i/>
      <w:iCs/>
      <w:smallCaps/>
      <w:spacing w:val="5"/>
    </w:rPr>
  </w:style>
  <w:style w:type="paragraph" w:styleId="Caption">
    <w:name w:val="caption"/>
    <w:basedOn w:val="Normal"/>
    <w:next w:val="Normal"/>
    <w:uiPriority w:val="35"/>
    <w:semiHidden/>
    <w:unhideWhenUsed/>
    <w:qFormat/>
    <w:pPr>
      <w:spacing w:line="240" w:lineRule="auto"/>
    </w:pPr>
    <w:rPr>
      <w:b/>
      <w:bCs/>
      <w:color w:val="727CA3" w:themeColor="accent1"/>
      <w:sz w:val="18"/>
      <w:szCs w:val="18"/>
    </w:rPr>
  </w:style>
  <w:style w:type="character" w:styleId="Emphasis">
    <w:name w:val="Emphasis"/>
    <w:uiPriority w:val="20"/>
    <w:qFormat/>
    <w:rPr>
      <w:b/>
      <w:bCs/>
      <w:i/>
      <w:iCs/>
      <w:spacing w:val="10"/>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style>
  <w:style w:type="character" w:customStyle="1" w:styleId="Heading1Char">
    <w:name w:val="Heading 1 Char"/>
    <w:basedOn w:val="DefaultParagraphFont"/>
    <w:link w:val="Heading1"/>
    <w:uiPriority w:val="9"/>
    <w:semiHidden/>
    <w:rPr>
      <w:rFonts w:asciiTheme="majorHAnsi" w:eastAsiaTheme="majorEastAsia" w:hAnsiTheme="majorHAnsi" w:cstheme="majorBidi"/>
      <w:b/>
      <w:bCs/>
      <w:color w:val="727CA3" w:themeColor="accent1"/>
      <w:sz w:val="28"/>
      <w:szCs w:val="28"/>
      <w14:textFill>
        <w14:solidFill>
          <w14:schemeClr w14:val="accent1">
            <w14:lumMod w14:val="71000"/>
          </w14:schemeClr>
        </w14:solidFill>
      </w14:textFill>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727CA3" w:themeColor="accent1"/>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727CA3" w:themeColor="accen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727CA3"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363C53" w:themeColor="accent1" w:themeShade="7F"/>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363C53" w:themeColor="accent1" w:themeShade="7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rPr>
  </w:style>
  <w:style w:type="character" w:styleId="Hyperlink">
    <w:name w:val="Hyperlink"/>
    <w:basedOn w:val="DefaultParagraphFont"/>
    <w:uiPriority w:val="99"/>
    <w:semiHidden/>
    <w:unhideWhenUsed/>
    <w:rPr>
      <w:color w:val="B292CA" w:themeColor="hyperlink"/>
      <w:u w:val="single"/>
    </w:rPr>
  </w:style>
  <w:style w:type="character" w:styleId="IntenseEmphasis">
    <w:name w:val="Intense Emphasis"/>
    <w:basedOn w:val="DefaultParagraphFont"/>
    <w:uiPriority w:val="21"/>
    <w:qFormat/>
    <w:rPr>
      <w:b/>
      <w:bCs/>
      <w:i/>
      <w:iCs/>
      <w:smallCaps/>
      <w:color w:val="727CA3" w:themeColor="accent1"/>
    </w:rPr>
  </w:style>
  <w:style w:type="paragraph" w:styleId="IntenseQuote">
    <w:name w:val="Intense Quote"/>
    <w:basedOn w:val="Normal"/>
    <w:next w:val="Normal"/>
    <w:link w:val="IntenseQuoteChar"/>
    <w:uiPriority w:val="30"/>
    <w:qFormat/>
    <w:pPr>
      <w:pBdr>
        <w:bottom w:val="single" w:sz="4" w:space="4" w:color="727CA3" w:themeColor="accent1"/>
      </w:pBdr>
      <w:spacing w:before="320" w:after="480"/>
      <w:ind w:left="936" w:right="936"/>
    </w:pPr>
    <w:rPr>
      <w:b/>
      <w:bCs/>
      <w:i/>
      <w:iCs/>
      <w:color w:val="727CA3" w:themeColor="accent1"/>
      <w:sz w:val="22"/>
    </w:rPr>
  </w:style>
  <w:style w:type="character" w:customStyle="1" w:styleId="IntenseQuoteChar">
    <w:name w:val="Güçlü Alıntı Karakteri"/>
    <w:basedOn w:val="DefaultParagraphFont"/>
    <w:link w:val="IntenseQuote"/>
    <w:uiPriority w:val="30"/>
    <w:rPr>
      <w:b/>
      <w:bCs/>
      <w:i/>
      <w:iCs/>
      <w:color w:val="727CA3" w:themeColor="accent1"/>
    </w:rPr>
  </w:style>
  <w:style w:type="character" w:styleId="IntenseReference">
    <w:name w:val="Intense Reference"/>
    <w:basedOn w:val="DefaultParagraphFont"/>
    <w:uiPriority w:val="32"/>
    <w:qFormat/>
    <w:rPr>
      <w:smallCaps/>
      <w:spacing w:val="5"/>
      <w:u w:val="single"/>
    </w:rPr>
  </w:style>
  <w:style w:type="table" w:customStyle="1" w:styleId="B2LightShadingAccent2">
    <w:name w:val="B2 Light Shading Accent 2"/>
    <w:basedOn w:val="TableNormal"/>
    <w:uiPriority w:val="42"/>
    <w:pPr>
      <w:spacing w:after="0" w:line="240" w:lineRule="auto"/>
    </w:pPr>
    <w:rPr>
      <w:rFonts w:ascii="Arial" w:hAnsi="Arial"/>
      <w:color w:val="9FB8CD" w:themeColor="accent2"/>
      <w14:textFill>
        <w14:solidFill>
          <w14:schemeClr w14:val="accent2">
            <w14:lumMod w14:val="75000"/>
          </w14:schemeClr>
        </w14:solidFill>
      </w14:textFill>
    </w:rPr>
    <w:tblPr>
      <w:tblStyleRowBandSize w:val="1"/>
      <w:tblStyleColBandSize w:val="1"/>
      <w:tblInd w:w="0" w:type="dxa"/>
      <w:tblBorders>
        <w:top w:val="single" w:sz="8" w:space="0" w:color="9FB8CD" w:themeColor="accent2"/>
        <w:bottom w:val="single" w:sz="8" w:space="0" w:color="9FB8CD" w:themeColor="accent2"/>
      </w:tblBorders>
      <w:tblCellMar>
        <w:top w:w="0" w:type="dxa"/>
        <w:left w:w="108" w:type="dxa"/>
        <w:bottom w:w="0" w:type="dxa"/>
        <w:right w:w="108" w:type="dxa"/>
      </w:tblCellMar>
    </w:tblPr>
    <w:tblStylePr w:type="firstRow">
      <w:rPr>
        <w:b/>
        <w:bCs/>
      </w:rPr>
      <w:tblPr/>
      <w:tcPr>
        <w:tcBorders>
          <w:top w:val="single" w:sz="8" w:space="0" w:color="9FB8CD" w:themeColor="accent2"/>
          <w:left w:val="nil"/>
          <w:bottom w:val="single" w:sz="8" w:space="0" w:color="9FB8CD" w:themeColor="accent2"/>
          <w:right w:val="nil"/>
          <w:insideH w:val="nil"/>
          <w:insideV w:val="nil"/>
        </w:tcBorders>
      </w:tcPr>
    </w:tblStylePr>
    <w:tblStylePr w:type="lastRow">
      <w:rPr>
        <w:b/>
        <w:bCs/>
      </w:rPr>
      <w:tblPr/>
      <w:tcPr>
        <w:tcBorders>
          <w:top w:val="single" w:sz="8" w:space="0" w:color="9FB8CD" w:themeColor="accent2"/>
          <w:left w:val="nil"/>
          <w:bottom w:val="single" w:sz="8" w:space="0" w:color="9FB8CD" w:themeColor="accent2"/>
          <w:right w:val="nil"/>
          <w:insideH w:val="nil"/>
          <w:insideV w:val="nil"/>
        </w:tcBorders>
      </w:tcPr>
    </w:tblStylePr>
    <w:tblStylePr w:type="firstCol">
      <w:rPr>
        <w:b/>
        <w:bCs/>
      </w:rPr>
    </w:tblStylePr>
    <w:tblStylePr w:type="lastCol">
      <w:rPr>
        <w:b/>
        <w:bCs/>
      </w:rPr>
    </w:tblStylePr>
    <w:tblStylePr w:type="band1Vert">
      <w:tblPr/>
      <w:tcPr>
        <w:tcBorders>
          <w:top w:val="single" w:sz="8" w:space="0" w:color="9FB8CD" w:themeColor="accent2"/>
          <w:left w:val="nil"/>
          <w:bottom w:val="single" w:sz="8" w:space="0" w:color="9FB8CD" w:themeColor="accent2"/>
          <w:right w:val="nil"/>
          <w:insideH w:val="nil"/>
          <w:insideV w:val="nil"/>
        </w:tcBorders>
        <w:shd w:val="clear" w:color="auto" w:fill="E7EDF2" w:themeFill="accent2" w:themeFillTint="3F"/>
      </w:tcPr>
    </w:tblStylePr>
    <w:tblStylePr w:type="band1Horz">
      <w:tblPr/>
      <w:tcPr>
        <w:tcBorders>
          <w:top w:val="nil"/>
          <w:left w:val="nil"/>
          <w:bottom w:val="nil"/>
          <w:right w:val="nil"/>
          <w:insideH w:val="nil"/>
          <w:insideV w:val="nil"/>
        </w:tcBorders>
        <w:shd w:val="clear" w:color="auto" w:fill="E7EDF2" w:themeFill="accent2" w:themeFillTint="3F"/>
      </w:tcPr>
    </w:tblStylePr>
  </w:style>
  <w:style w:type="paragraph" w:styleId="ListBullet">
    <w:name w:val="List Bullet"/>
    <w:basedOn w:val="Normal"/>
    <w:uiPriority w:val="36"/>
    <w:unhideWhenUsed/>
    <w:qFormat/>
    <w:pPr>
      <w:numPr>
        <w:numId w:val="16"/>
      </w:numPr>
      <w:spacing w:after="120"/>
      <w:contextualSpacing/>
    </w:pPr>
  </w:style>
  <w:style w:type="paragraph" w:styleId="ListBullet2">
    <w:name w:val="List Bullet 2"/>
    <w:basedOn w:val="Normal"/>
    <w:uiPriority w:val="36"/>
    <w:unhideWhenUsed/>
    <w:qFormat/>
    <w:pPr>
      <w:numPr>
        <w:numId w:val="17"/>
      </w:numPr>
      <w:spacing w:after="120"/>
      <w:contextualSpacing/>
    </w:pPr>
  </w:style>
  <w:style w:type="paragraph" w:styleId="ListBullet3">
    <w:name w:val="List Bullet 3"/>
    <w:basedOn w:val="Normal"/>
    <w:uiPriority w:val="36"/>
    <w:unhideWhenUsed/>
    <w:qFormat/>
    <w:pPr>
      <w:numPr>
        <w:numId w:val="18"/>
      </w:numPr>
      <w:spacing w:after="120"/>
      <w:contextualSpacing/>
    </w:pPr>
  </w:style>
  <w:style w:type="paragraph" w:styleId="ListBullet4">
    <w:name w:val="List Bullet 4"/>
    <w:basedOn w:val="Normal"/>
    <w:uiPriority w:val="36"/>
    <w:semiHidden/>
    <w:unhideWhenUsed/>
    <w:pPr>
      <w:numPr>
        <w:numId w:val="14"/>
      </w:numPr>
      <w:spacing w:after="120"/>
      <w:contextualSpacing/>
    </w:pPr>
  </w:style>
  <w:style w:type="paragraph" w:styleId="ListBullet5">
    <w:name w:val="List Bullet 5"/>
    <w:basedOn w:val="Normal"/>
    <w:uiPriority w:val="36"/>
    <w:semiHidden/>
    <w:unhideWhenUsed/>
    <w:pPr>
      <w:numPr>
        <w:numId w:val="15"/>
      </w:numPr>
      <w:spacing w:after="120"/>
      <w:contextualSpacing/>
    </w:pPr>
  </w:style>
  <w:style w:type="paragraph" w:styleId="Quote">
    <w:name w:val="Quote"/>
    <w:basedOn w:val="Normal"/>
    <w:next w:val="Normal"/>
    <w:link w:val="QuoteChar"/>
    <w:uiPriority w:val="29"/>
    <w:qFormat/>
    <w:rPr>
      <w:i/>
      <w:iCs/>
      <w:color w:val="000000" w:themeColor="text1"/>
      <w:sz w:val="22"/>
    </w:rPr>
  </w:style>
  <w:style w:type="character" w:customStyle="1" w:styleId="QuoteChar">
    <w:name w:val="Quote Char"/>
    <w:basedOn w:val="DefaultParagraphFont"/>
    <w:link w:val="Quote"/>
    <w:uiPriority w:val="29"/>
    <w:rPr>
      <w:i/>
      <w:iCs/>
      <w:color w:val="000000" w:themeColor="text1"/>
    </w:rPr>
  </w:style>
  <w:style w:type="character" w:styleId="Strong">
    <w:name w:val="Strong"/>
    <w:uiPriority w:val="22"/>
    <w:qFormat/>
    <w:rPr>
      <w:b/>
      <w:bCs/>
    </w:rPr>
  </w:style>
  <w:style w:type="paragraph" w:styleId="Subtitle">
    <w:name w:val="Subtitle"/>
    <w:basedOn w:val="Normal"/>
    <w:link w:val="SubtitleChar"/>
    <w:uiPriority w:val="11"/>
    <w:semiHidden/>
    <w:unhideWhenUsed/>
    <w:pPr>
      <w:numPr>
        <w:ilvl w:val="1"/>
      </w:numPr>
    </w:pPr>
    <w:rPr>
      <w:rFonts w:asciiTheme="majorHAnsi" w:eastAsiaTheme="majorEastAsia" w:hAnsiTheme="majorHAnsi" w:cstheme="majorBidi"/>
      <w:i/>
      <w:iCs/>
      <w:color w:val="727CA3" w:themeColor="accent1"/>
      <w:spacing w:val="15"/>
      <w:sz w:val="24"/>
      <w:szCs w:val="24"/>
    </w:rPr>
  </w:style>
  <w:style w:type="character" w:customStyle="1" w:styleId="SubtitleChar">
    <w:name w:val="Alt Başlık Karakteri"/>
    <w:basedOn w:val="DefaultParagraphFont"/>
    <w:link w:val="Subtitle"/>
    <w:uiPriority w:val="11"/>
    <w:semiHidden/>
    <w:rPr>
      <w:rFonts w:asciiTheme="majorHAnsi" w:eastAsiaTheme="majorEastAsia" w:hAnsiTheme="majorHAnsi" w:cstheme="majorBidi"/>
      <w:i/>
      <w:iCs/>
      <w:color w:val="727CA3" w:themeColor="accent1"/>
      <w:spacing w:val="15"/>
      <w:sz w:val="24"/>
      <w:szCs w:val="24"/>
    </w:rPr>
  </w:style>
  <w:style w:type="character" w:styleId="SubtleEmphasis">
    <w:name w:val="Subtle Emphasis"/>
    <w:basedOn w:val="DefaultParagraphFont"/>
    <w:uiPriority w:val="19"/>
    <w:qFormat/>
    <w:rPr>
      <w:i/>
      <w:iCs/>
    </w:rPr>
  </w:style>
  <w:style w:type="character" w:styleId="SubtleReference">
    <w:name w:val="Subtle Reference"/>
    <w:basedOn w:val="DefaultParagraphFont"/>
    <w:uiPriority w:val="31"/>
    <w:qFormat/>
    <w:rPr>
      <w:smallCaps/>
    </w:rPr>
  </w:style>
  <w:style w:type="paragraph" w:styleId="Title">
    <w:name w:val="Title"/>
    <w:basedOn w:val="Normal"/>
    <w:link w:val="TitleChar"/>
    <w:uiPriority w:val="10"/>
    <w:semiHidden/>
    <w:unhideWhenUsed/>
    <w:pPr>
      <w:pBdr>
        <w:bottom w:val="single" w:sz="8" w:space="4" w:color="727CA3" w:themeColor="accent1"/>
      </w:pBdr>
      <w:spacing w:after="300" w:line="240" w:lineRule="auto"/>
      <w:contextualSpacing/>
    </w:pPr>
    <w:rPr>
      <w:rFonts w:asciiTheme="majorHAnsi" w:eastAsiaTheme="majorEastAsia" w:hAnsiTheme="majorHAnsi" w:cstheme="majorBidi"/>
      <w:color w:val="464653" w:themeColor="text2"/>
      <w:spacing w:val="5"/>
      <w:kern w:val="28"/>
      <w:sz w:val="52"/>
      <w:szCs w:val="52"/>
      <w14:textFill>
        <w14:solidFill>
          <w14:schemeClr w14:val="tx2">
            <w14:lumMod w14:val="80000"/>
          </w14:schemeClr>
        </w14:solidFill>
      </w14:textFill>
    </w:rPr>
  </w:style>
  <w:style w:type="character" w:customStyle="1" w:styleId="TitleChar">
    <w:name w:val="Title Char"/>
    <w:basedOn w:val="DefaultParagraphFont"/>
    <w:link w:val="Title"/>
    <w:uiPriority w:val="10"/>
    <w:semiHidden/>
    <w:rPr>
      <w:rFonts w:asciiTheme="majorHAnsi" w:eastAsiaTheme="majorEastAsia" w:hAnsiTheme="majorHAnsi" w:cstheme="majorBidi"/>
      <w:color w:val="464653" w:themeColor="text2"/>
      <w:spacing w:val="5"/>
      <w:kern w:val="28"/>
      <w:sz w:val="52"/>
      <w:szCs w:val="52"/>
      <w14:textFill>
        <w14:solidFill>
          <w14:schemeClr w14:val="tx2">
            <w14:lumMod w14:val="80000"/>
          </w14:schemeClr>
        </w14:solidFill>
      </w14:textFill>
    </w:rPr>
  </w:style>
  <w:style w:type="paragraph" w:styleId="TOC1">
    <w:name w:val="toc 1"/>
    <w:basedOn w:val="Normal"/>
    <w:next w:val="Normal"/>
    <w:autoRedefine/>
    <w:uiPriority w:val="99"/>
    <w:semiHidden/>
    <w:unhideWhenUsed/>
    <w:pPr>
      <w:tabs>
        <w:tab w:val="right" w:leader="dot" w:pos="8630"/>
      </w:tabs>
      <w:spacing w:after="40" w:line="240" w:lineRule="auto"/>
    </w:pPr>
    <w:rPr>
      <w:smallCaps/>
      <w:color w:val="9FB8CD" w:themeColor="accent2"/>
    </w:rPr>
  </w:style>
  <w:style w:type="paragraph" w:styleId="TOC2">
    <w:name w:val="toc 2"/>
    <w:basedOn w:val="Normal"/>
    <w:next w:val="Normal"/>
    <w:autoRedefine/>
    <w:uiPriority w:val="99"/>
    <w:semiHidden/>
    <w:unhideWhenUsed/>
    <w:pPr>
      <w:tabs>
        <w:tab w:val="right" w:leader="dot" w:pos="8630"/>
      </w:tabs>
      <w:spacing w:after="40" w:line="240" w:lineRule="auto"/>
      <w:ind w:left="216"/>
    </w:pPr>
    <w:rPr>
      <w:smallCaps/>
    </w:rPr>
  </w:style>
  <w:style w:type="paragraph" w:styleId="TOC3">
    <w:name w:val="toc 3"/>
    <w:basedOn w:val="Normal"/>
    <w:next w:val="Normal"/>
    <w:autoRedefine/>
    <w:uiPriority w:val="99"/>
    <w:semiHidden/>
    <w:unhideWhenUsed/>
    <w:pPr>
      <w:tabs>
        <w:tab w:val="right" w:leader="dot" w:pos="8630"/>
      </w:tabs>
      <w:spacing w:after="40" w:line="240" w:lineRule="auto"/>
      <w:ind w:left="446"/>
    </w:pPr>
    <w:rPr>
      <w:smallCaps/>
    </w:rPr>
  </w:style>
  <w:style w:type="paragraph" w:styleId="TOC4">
    <w:name w:val="toc 4"/>
    <w:basedOn w:val="Normal"/>
    <w:next w:val="Normal"/>
    <w:autoRedefine/>
    <w:uiPriority w:val="99"/>
    <w:semiHidden/>
    <w:unhideWhenUsed/>
    <w:pPr>
      <w:tabs>
        <w:tab w:val="right" w:leader="dot" w:pos="8630"/>
      </w:tabs>
      <w:spacing w:after="40" w:line="240" w:lineRule="auto"/>
      <w:ind w:left="662"/>
    </w:pPr>
    <w:rPr>
      <w:smallCaps/>
    </w:rPr>
  </w:style>
  <w:style w:type="paragraph" w:styleId="TOC5">
    <w:name w:val="toc 5"/>
    <w:basedOn w:val="Normal"/>
    <w:next w:val="Normal"/>
    <w:autoRedefine/>
    <w:uiPriority w:val="99"/>
    <w:semiHidden/>
    <w:unhideWhenUsed/>
    <w:pPr>
      <w:tabs>
        <w:tab w:val="right" w:leader="dot" w:pos="8630"/>
      </w:tabs>
      <w:spacing w:after="40" w:line="240" w:lineRule="auto"/>
      <w:ind w:left="878"/>
    </w:pPr>
    <w:rPr>
      <w:smallCaps/>
    </w:rPr>
  </w:style>
  <w:style w:type="paragraph" w:styleId="TOC6">
    <w:name w:val="toc 6"/>
    <w:basedOn w:val="Normal"/>
    <w:next w:val="Normal"/>
    <w:autoRedefine/>
    <w:uiPriority w:val="99"/>
    <w:semiHidden/>
    <w:unhideWhenUsed/>
    <w:pPr>
      <w:tabs>
        <w:tab w:val="right" w:leader="dot" w:pos="8630"/>
      </w:tabs>
      <w:spacing w:after="40" w:line="240" w:lineRule="auto"/>
      <w:ind w:left="1094"/>
    </w:pPr>
    <w:rPr>
      <w:smallCaps/>
    </w:rPr>
  </w:style>
  <w:style w:type="paragraph" w:styleId="TOC7">
    <w:name w:val="toc 7"/>
    <w:basedOn w:val="Normal"/>
    <w:next w:val="Normal"/>
    <w:autoRedefine/>
    <w:uiPriority w:val="99"/>
    <w:semiHidden/>
    <w:unhideWhenUsed/>
    <w:pPr>
      <w:tabs>
        <w:tab w:val="right" w:leader="dot" w:pos="8630"/>
      </w:tabs>
      <w:spacing w:after="40" w:line="240" w:lineRule="auto"/>
      <w:ind w:left="1325"/>
    </w:pPr>
    <w:rPr>
      <w:smallCaps/>
    </w:rPr>
  </w:style>
  <w:style w:type="paragraph" w:styleId="TOC8">
    <w:name w:val="toc 8"/>
    <w:basedOn w:val="Normal"/>
    <w:next w:val="Normal"/>
    <w:autoRedefine/>
    <w:uiPriority w:val="99"/>
    <w:semiHidden/>
    <w:unhideWhenUsed/>
    <w:pPr>
      <w:tabs>
        <w:tab w:val="right" w:leader="dot" w:pos="8630"/>
      </w:tabs>
      <w:spacing w:after="40" w:line="240" w:lineRule="auto"/>
      <w:ind w:left="1540"/>
    </w:pPr>
    <w:rPr>
      <w:smallCaps/>
    </w:rPr>
  </w:style>
  <w:style w:type="paragraph" w:styleId="TOC9">
    <w:name w:val="toc 9"/>
    <w:basedOn w:val="Normal"/>
    <w:next w:val="Normal"/>
    <w:autoRedefine/>
    <w:uiPriority w:val="99"/>
    <w:semiHidden/>
    <w:unhideWhenUsed/>
    <w:pPr>
      <w:tabs>
        <w:tab w:val="right" w:leader="dot" w:pos="8630"/>
      </w:tabs>
      <w:spacing w:after="40" w:line="240" w:lineRule="auto"/>
      <w:ind w:left="1760"/>
    </w:pPr>
    <w:rPr>
      <w:smallCaps/>
    </w:rPr>
  </w:style>
  <w:style w:type="paragraph" w:customStyle="1" w:styleId="HeaderLeft">
    <w:name w:val="Üst Bilgi Sol"/>
    <w:basedOn w:val="Header"/>
    <w:uiPriority w:val="35"/>
    <w:semiHidden/>
    <w:unhideWhenUsed/>
    <w:pPr>
      <w:pBdr>
        <w:bottom w:val="dashed" w:sz="4" w:space="18" w:color="7F7F7F" w:themeColor="text1" w:themeTint="80"/>
      </w:pBdr>
      <w:spacing w:line="396" w:lineRule="auto"/>
    </w:pPr>
    <w:rPr>
      <w:color w:val="000000" w:themeColor="text1"/>
      <w14:textFill>
        <w14:solidFill>
          <w14:schemeClr w14:val="tx1">
            <w14:lumMod w14:val="50000"/>
            <w14:lumOff w14:val="50000"/>
          </w14:schemeClr>
        </w14:solidFill>
      </w14:textFill>
    </w:rPr>
  </w:style>
  <w:style w:type="paragraph" w:customStyle="1" w:styleId="FooterLeft">
    <w:name w:val="Alt Bilgi Sol"/>
    <w:basedOn w:val="Normal"/>
    <w:next w:val="Normal"/>
    <w:uiPriority w:val="35"/>
    <w:semiHidden/>
    <w:unhideWhenUsed/>
    <w:pPr>
      <w:pBdr>
        <w:top w:val="dashed" w:sz="4" w:space="18" w:color="7F7F7F" w:themeColor="text1" w:themeTint="80"/>
      </w:pBdr>
      <w:tabs>
        <w:tab w:val="center" w:pos="4320"/>
        <w:tab w:val="right" w:pos="8640"/>
      </w:tabs>
    </w:pPr>
    <w:rPr>
      <w:color w:val="000000" w:themeColor="text1"/>
      <w:szCs w:val="18"/>
      <w14:textFill>
        <w14:solidFill>
          <w14:schemeClr w14:val="tx1">
            <w14:lumMod w14:val="50000"/>
            <w14:lumOff w14:val="50000"/>
          </w14:schemeClr>
        </w14:solidFill>
      </w14:textFill>
    </w:rPr>
  </w:style>
  <w:style w:type="paragraph" w:customStyle="1" w:styleId="FooterRight">
    <w:name w:val="Alt Bilgi Sağ"/>
    <w:basedOn w:val="Footer"/>
    <w:uiPriority w:val="35"/>
    <w:unhideWhenUsed/>
    <w:pPr>
      <w:pBdr>
        <w:top w:val="dashed" w:sz="4" w:space="18" w:color="7F7F7F"/>
      </w:pBdr>
      <w:jc w:val="right"/>
    </w:pPr>
    <w:rPr>
      <w:color w:val="000000" w:themeColor="text1"/>
      <w:szCs w:val="18"/>
      <w14:textFill>
        <w14:solidFill>
          <w14:schemeClr w14:val="tx1">
            <w14:lumMod w14:val="50000"/>
            <w14:lumOff w14:val="50000"/>
          </w14:schemeClr>
        </w14:solidFill>
      </w14:textFill>
    </w:rPr>
  </w:style>
  <w:style w:type="paragraph" w:customStyle="1" w:styleId="HeaderRight">
    <w:name w:val="Üst Bilgi Sağ"/>
    <w:basedOn w:val="Header"/>
    <w:uiPriority w:val="35"/>
    <w:unhideWhenUsed/>
    <w:pPr>
      <w:pBdr>
        <w:bottom w:val="dashed" w:sz="4" w:space="18" w:color="7F7F7F"/>
      </w:pBdr>
      <w:jc w:val="right"/>
    </w:pPr>
    <w:rPr>
      <w:color w:val="000000" w:themeColor="text1"/>
      <w14:textFill>
        <w14:solidFill>
          <w14:schemeClr w14:val="tx1">
            <w14:lumMod w14:val="50000"/>
            <w14:lumOff w14:val="50000"/>
          </w14:schemeClr>
        </w14:solidFill>
      </w14:textFill>
    </w:rPr>
  </w:style>
  <w:style w:type="character" w:styleId="PlaceholderText">
    <w:name w:val="Placeholder Text"/>
    <w:basedOn w:val="DefaultParagraphFont"/>
    <w:uiPriority w:val="99"/>
    <w:unhideWhenUsed/>
    <w:rPr>
      <w:color w:val="808080"/>
    </w:rPr>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mc:Ignorable="w14">
  <w:divs>
    <w:div w:id="976301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Relationships xmlns="http://schemas.openxmlformats.org/package/2006/relationships"><Relationship Type="http://schemas.openxmlformats.org/officeDocument/2006/relationships/webSettings" Target="webSettings.xml" Id="rId8"/><Relationship Type="http://schemas.openxmlformats.org/officeDocument/2006/relationships/footer" Target="footer2.xml" Id="rId13"/><Relationship Type="http://schemas.openxmlformats.org/officeDocument/2006/relationships/customXml" Target="../customXml/item3.xml" Id="rId3"/><Relationship Type="http://schemas.openxmlformats.org/officeDocument/2006/relationships/settings" Target="settings.xml" Id="rId7"/><Relationship Type="http://schemas.openxmlformats.org/officeDocument/2006/relationships/footer" Target="footer1.xml" Id="rId12"/><Relationship Type="http://schemas.openxmlformats.org/officeDocument/2006/relationships/customXml" Target="../customXml/item2.xml" Id="rId2"/><Relationship Type="http://schemas.openxmlformats.org/officeDocument/2006/relationships/theme" Target="theme/theme1.xml" Id="rId16"/><Relationship Type="http://schemas.openxmlformats.org/officeDocument/2006/relationships/customXml" Target="../customXml/item1.xml" Id="rId1"/><Relationship Type="http://schemas.openxmlformats.org/officeDocument/2006/relationships/header" Target="header1.xml" Id="rId11"/><Relationship Type="http://schemas.openxmlformats.org/officeDocument/2006/relationships/styles" Target="styles.xml" Id="rId5"/><Relationship Type="http://schemas.openxmlformats.org/officeDocument/2006/relationships/glossaryDocument" Target="glossary/document.xml" Id="rId15"/><Relationship Type="http://schemas.openxmlformats.org/officeDocument/2006/relationships/endnotes" Target="endnotes.xml" Id="rId10"/><Relationship Type="http://schemas.openxmlformats.org/officeDocument/2006/relationships/numbering" Target="numbering.xml" Id="rId4"/><Relationship Type="http://schemas.openxmlformats.org/officeDocument/2006/relationships/footnotes" Target="footnotes.xml" Id="rId9"/><Relationship Type="http://schemas.openxmlformats.org/officeDocument/2006/relationships/fontTable" Target="fontTable.xml" Id="rId14"/></Relationships> 
</file>

<file path=word/_rels/settings.xml.rels><?xml version="1.0" encoding="UTF-8" standalone="yes"?><Relationships xmlns="http://schemas.openxmlformats.org/package/2006/relationships"><Relationship Id="rId1" Type="http://schemas.openxmlformats.org/officeDocument/2006/relationships/attachedTemplate" Target="file:///C:\Windows\system32\OriginLetter.dotx" TargetMode="External"/></Relationships>  
</file>

<file path=word/glossary/_rels/document.xml.rels><?xml version="1.0" encoding="UTF-8" standalone="yes"?><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aks Kapağı 1"/>
        <w:style w:val="Normal"/>
        <w:category>
          <w:name w:val=" Mektup"/>
          <w:gallery w:val="coverPg"/>
        </w:category>
        <w:behaviors>
          <w:behavior w:val="pg"/>
        </w:behaviors>
        <w:guid w:val="{DAD052D0-4137-4598-B7F8-B96807A39371}"/>
      </w:docPartPr>
      <w:docPartBody>
        <w:tbl>
          <w:tblPr>
            <w:tblpPr w:leftFromText="187" w:rightFromText="187" w:horzAnchor="margin" w:tblpXSpec="center" w:tblpYSpec="top"/>
            <w:tblOverlap w:val="never"/>
            <w:tblW w:w="5000" w:type="pct"/>
            <w:tblBorders>
              <w:bottom w:val="dashed" w:sz="4" w:space="0" w:color="A6A6A6" w:themeColor="background1" w:themeShade="A6"/>
            </w:tblBorders>
            <w:tblCellMar>
              <w:top w:w="58" w:type="dxa"/>
              <w:left w:w="115" w:type="dxa"/>
              <w:bottom w:w="58" w:type="dxa"/>
              <w:right w:w="115" w:type="dxa"/>
            </w:tblCellMar>
            <w:tblLook w:val="04A0" w:firstRow="1" w:lastRow="0" w:firstColumn="1" w:lastColumn="0" w:noHBand="0" w:noVBand="1"/>
          </w:tblPr>
          <w:tblGrid>
            <w:gridCol w:w="2635"/>
            <w:gridCol w:w="6955"/>
          </w:tblGrid>
          <w:tr>
            <w:tc>
              <w:tcPr>
                <w:tcW w:w="2635" w:type="dxa"/>
                <w:shd w:val="clear" w:color="auto" w:fill="auto"/>
                <w:tcMar>
                  <w:top w:w="0" w:type="dxa"/>
                  <w:bottom w:w="144" w:type="dxa"/>
                </w:tcMar>
                <w:vAlign w:val="bottom"/>
              </w:tcPr>
              <w:p>
                <w:pPr>
                  <w:spacing w:after="0" w:line="240" w:lineRule="auto"/>
                  <w:rPr>
                    <w:rFonts w:asciiTheme="majorHAnsi" w:eastAsiaTheme="majorEastAsia" w:hAnsiTheme="majorHAnsi" w:cstheme="majorBidi"/>
                    <w:color w:val="000000"/>
                    <w:sz w:val="96"/>
                    <w:szCs w:val="96"/>
                  </w:rPr>
                </w:pPr>
                <w:r>
                  <w:rPr>
                    <w:rFonts w:asciiTheme="majorHAnsi" w:eastAsiaTheme="majorEastAsia" w:hAnsiTheme="majorHAnsi" w:cstheme="majorBidi"/>
                    <w:color w:val="000000"/>
                    <w:sz w:val="96"/>
                    <w:szCs w:val="96"/>
                  </w:rPr>
                  <w:sym w:font="Wingdings 3" w:char="F07D"/>
                </w:r>
                <w:r>
                  <w:rPr>
                    <w:rFonts w:asciiTheme="majorHAnsi" w:eastAsiaTheme="majorEastAsia" w:hAnsiTheme="majorHAnsi" w:cstheme="majorBidi"/>
                    <w:color w:val="000000"/>
                    <w:sz w:val="96"/>
                    <w:szCs w:val="96"/>
                  </w:rPr>
                  <w:rPr>
                    <w:lang w:val="tr-tr"/>
                  </w:rPr>
                  <w:t>Faks</w:t>
                </w:r>
              </w:p>
            </w:tc>
            <w:sdt>
              <w:sdtPr>
                <w:id w:val="794417390"/>
                <w:placeholder>
                  <w:docPart w:val="8C38329BA43545DBADABFC3AD3A4657D"/>
                </w:placeholder>
                <w:showingPlcHdr/>
                <w:date>
                  <w:dateFormat w:val="dd.MM.yyyy"/>
                  <w:lid w:val="tr-tr"/>
                  <w:storeMappedDataAs w:val="dateTime"/>
                  <w:calendar w:val="gregorian"/>
                </w:date>
              </w:sdtPr>
              <w:sdtContent>
                <w:tc>
                  <w:tcPr>
                    <w:tcW w:w="6955" w:type="dxa"/>
                    <w:tcMar>
                      <w:top w:w="0" w:type="dxa"/>
                      <w:left w:w="360" w:type="dxa"/>
                      <w:bottom w:w="144" w:type="dxa"/>
                      <w:right w:w="115" w:type="dxa"/>
                    </w:tcMar>
                    <w:vAlign w:val="bottom"/>
                  </w:tcPr>
                  <w:p>
                    <w:pPr>
                      <w:pStyle w:val="NoSpacing"/>
                      <w:jc w:val="right"/>
                    </w:pPr>
                    <w:r>
                      <w:rPr>
                        <w:lang w:val="tr-tr"/>
                      </w:rPr>
                      <w:t>[Tarihi seçin]</w:t>
                    </w:r>
                  </w:p>
                </w:tc>
              </w:sdtContent>
            </w:sdt>
          </w:tr>
        </w:tbl>
        <w:tbl>
          <w:tblPr>
            <w:tblpPr w:leftFromText="187" w:rightFromText="187" w:horzAnchor="margin" w:tblpXSpec="center" w:tblpYSpec="bottom"/>
            <w:tblOverlap w:val="never"/>
            <w:tblW w:w="5000" w:type="pct"/>
            <w:tblInd w:w="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44" w:type="dxa"/>
              <w:right w:w="144" w:type="dxa"/>
            </w:tblCellMar>
            <w:tblLook w:val="04A0" w:firstRow="1" w:lastRow="0" w:firstColumn="1" w:lastColumn="0" w:noHBand="0" w:noVBand="1"/>
          </w:tblPr>
          <w:tblGrid>
            <w:gridCol w:w="264"/>
            <w:gridCol w:w="1118"/>
            <w:gridCol w:w="265"/>
            <w:gridCol w:w="1514"/>
            <w:gridCol w:w="265"/>
            <w:gridCol w:w="2053"/>
            <w:gridCol w:w="265"/>
            <w:gridCol w:w="1567"/>
            <w:gridCol w:w="265"/>
            <w:gridCol w:w="1784"/>
          </w:tblGrid>
          <w:tr>
            <w:trPr>
              <w:trHeight w:val="144"/>
            </w:trPr>
            <w:tc>
              <w:tcPr>
                <w:tcW w:w="9360" w:type="dxa"/>
                <w:gridSpan w:val="10"/>
                <w:tcBorders>
                  <w:top w:val="dashed" w:sz="4" w:space="0" w:color="A6A6A6" w:themeColor="background1" w:themeShade="A6"/>
                  <w:left w:val="nil"/>
                  <w:bottom w:val="nil"/>
                  <w:right w:val="nil"/>
                </w:tcBorders>
                <w:tcMar>
                  <w:left w:w="0" w:type="dxa"/>
                  <w:right w:w="0" w:type="dxa"/>
                </w:tcMar>
              </w:tcPr>
              <w:p>
                <w:pPr>
                  <w:spacing w:after="0" w:line="240" w:lineRule="auto"/>
                </w:pPr>
              </w:p>
            </w:tc>
          </w:tr>
          <w:tr>
            <w:trPr>
              <w:trHeight w:val="144"/>
            </w:trPr>
            <w:tc>
              <w:tcPr>
                <w:tcW w:w="264" w:type="dxa"/>
                <w:tcBorders>
                  <w:top w:val="single" w:sz="4" w:space="0" w:color="auto"/>
                  <w:left w:val="single" w:sz="4" w:space="0" w:color="auto"/>
                  <w:bottom w:val="single" w:sz="4" w:space="0" w:color="auto"/>
                  <w:right w:val="single" w:sz="4" w:space="0" w:color="auto"/>
                </w:tcBorders>
                <w:tcMar>
                  <w:left w:w="0" w:type="dxa"/>
                  <w:right w:w="0" w:type="dxa"/>
                </w:tcMar>
              </w:tcPr>
              <w:p>
                <w:pPr>
                  <w:pStyle w:val="NoSpacing"/>
                  <w:jc w:val="center"/>
                </w:pPr>
              </w:p>
            </w:tc>
            <w:tc>
              <w:tcPr>
                <w:tcW w:w="1118" w:type="dxa"/>
                <w:tcBorders>
                  <w:top w:val="nil"/>
                  <w:left w:val="single" w:sz="4" w:space="0" w:color="auto"/>
                  <w:bottom w:val="nil"/>
                  <w:right w:val="single" w:sz="4" w:space="0" w:color="auto"/>
                </w:tcBorders>
              </w:tcPr>
              <w:p>
                <w:pPr>
                  <w:spacing w:after="0" w:line="240" w:lineRule="auto"/>
                </w:pPr>
                <w:r>
                  <w:rPr>
                    <w:lang w:val="tr-tr"/>
                  </w:rPr>
                  <w:t>Acil</w:t>
                </w:r>
              </w:p>
            </w:tc>
            <w:tc>
              <w:tcPr>
                <w:tcW w:w="265" w:type="dxa"/>
                <w:tcBorders>
                  <w:top w:val="single" w:sz="4" w:space="0" w:color="auto"/>
                  <w:left w:val="single" w:sz="4" w:space="0" w:color="auto"/>
                  <w:bottom w:val="single" w:sz="4" w:space="0" w:color="auto"/>
                  <w:right w:val="single" w:sz="4" w:space="0" w:color="auto"/>
                </w:tcBorders>
                <w:tcMar>
                  <w:left w:w="0" w:type="dxa"/>
                  <w:right w:w="0" w:type="dxa"/>
                </w:tcMar>
              </w:tcPr>
              <w:p>
                <w:pPr>
                  <w:pStyle w:val="NoSpacing"/>
                  <w:jc w:val="center"/>
                </w:pPr>
              </w:p>
            </w:tc>
            <w:tc>
              <w:tcPr>
                <w:tcW w:w="1514" w:type="dxa"/>
                <w:tcBorders>
                  <w:top w:val="nil"/>
                  <w:left w:val="single" w:sz="4" w:space="0" w:color="auto"/>
                  <w:bottom w:val="nil"/>
                  <w:right w:val="single" w:sz="4" w:space="0" w:color="auto"/>
                </w:tcBorders>
              </w:tcPr>
              <w:p>
                <w:pPr>
                  <w:spacing w:after="0" w:line="240" w:lineRule="auto"/>
                </w:pPr>
                <w:r>
                  <w:rPr>
                    <w:lang w:val="tr-tr"/>
                  </w:rPr>
                  <w:t>İncelenmek Üzere</w:t>
                </w:r>
              </w:p>
            </w:tc>
            <w:tc>
              <w:tcPr>
                <w:tcW w:w="265" w:type="dxa"/>
                <w:tcBorders>
                  <w:top w:val="single" w:sz="4" w:space="0" w:color="auto"/>
                  <w:left w:val="single" w:sz="4" w:space="0" w:color="auto"/>
                  <w:bottom w:val="single" w:sz="4" w:space="0" w:color="auto"/>
                  <w:right w:val="single" w:sz="4" w:space="0" w:color="auto"/>
                </w:tcBorders>
                <w:tcMar>
                  <w:left w:w="0" w:type="dxa"/>
                  <w:right w:w="0" w:type="dxa"/>
                </w:tcMar>
              </w:tcPr>
              <w:p>
                <w:pPr>
                  <w:pStyle w:val="NoSpacing"/>
                  <w:jc w:val="center"/>
                </w:pPr>
              </w:p>
            </w:tc>
            <w:tc>
              <w:tcPr>
                <w:tcW w:w="2053" w:type="dxa"/>
                <w:tcBorders>
                  <w:top w:val="nil"/>
                  <w:left w:val="single" w:sz="4" w:space="0" w:color="auto"/>
                  <w:bottom w:val="nil"/>
                  <w:right w:val="single" w:sz="4" w:space="0" w:color="auto"/>
                </w:tcBorders>
              </w:tcPr>
              <w:p>
                <w:pPr>
                  <w:spacing w:after="0" w:line="240" w:lineRule="auto"/>
                </w:pPr>
                <w:r>
                  <w:rPr>
                    <w:lang w:val="tr-tr"/>
                  </w:rPr>
                  <w:t>Lütfen Değerlendirin</w:t>
                </w:r>
              </w:p>
            </w:tc>
            <w:tc>
              <w:tcPr>
                <w:tcW w:w="265" w:type="dxa"/>
                <w:tcBorders>
                  <w:top w:val="single" w:sz="4" w:space="0" w:color="auto"/>
                  <w:left w:val="single" w:sz="4" w:space="0" w:color="auto"/>
                  <w:bottom w:val="single" w:sz="4" w:space="0" w:color="auto"/>
                  <w:right w:val="single" w:sz="4" w:space="0" w:color="auto"/>
                </w:tcBorders>
                <w:tcMar>
                  <w:left w:w="0" w:type="dxa"/>
                  <w:right w:w="0" w:type="dxa"/>
                </w:tcMar>
              </w:tcPr>
              <w:p>
                <w:pPr>
                  <w:pStyle w:val="NoSpacing"/>
                  <w:jc w:val="center"/>
                </w:pPr>
              </w:p>
            </w:tc>
            <w:tc>
              <w:tcPr>
                <w:tcW w:w="1567" w:type="dxa"/>
                <w:tcBorders>
                  <w:top w:val="nil"/>
                  <w:left w:val="single" w:sz="4" w:space="0" w:color="auto"/>
                  <w:bottom w:val="nil"/>
                  <w:right w:val="single" w:sz="4" w:space="0" w:color="auto"/>
                </w:tcBorders>
              </w:tcPr>
              <w:p>
                <w:pPr>
                  <w:spacing w:after="0" w:line="240" w:lineRule="auto"/>
                </w:pPr>
                <w:r>
                  <w:rPr>
                    <w:lang w:val="tr-tr"/>
                  </w:rPr>
                  <w:t>Lütfen Yanıtlayın</w:t>
                </w:r>
              </w:p>
            </w:tc>
            <w:tc>
              <w:tcPr>
                <w:tcW w:w="265" w:type="dxa"/>
                <w:tcBorders>
                  <w:top w:val="single" w:sz="4" w:space="0" w:color="auto"/>
                  <w:left w:val="single" w:sz="4" w:space="0" w:color="auto"/>
                  <w:bottom w:val="single" w:sz="4" w:space="0" w:color="auto"/>
                  <w:right w:val="single" w:sz="4" w:space="0" w:color="auto"/>
                </w:tcBorders>
                <w:tcMar>
                  <w:left w:w="0" w:type="dxa"/>
                  <w:right w:w="0" w:type="dxa"/>
                </w:tcMar>
              </w:tcPr>
              <w:p>
                <w:pPr>
                  <w:pStyle w:val="NoSpacing"/>
                  <w:jc w:val="center"/>
                </w:pPr>
              </w:p>
            </w:tc>
            <w:tc>
              <w:tcPr>
                <w:tcW w:w="1784" w:type="dxa"/>
                <w:tcBorders>
                  <w:top w:val="nil"/>
                  <w:left w:val="single" w:sz="4" w:space="0" w:color="auto"/>
                  <w:bottom w:val="nil"/>
                  <w:right w:val="nil"/>
                </w:tcBorders>
              </w:tcPr>
              <w:p>
                <w:pPr>
                  <w:spacing w:after="0" w:line="240" w:lineRule="auto"/>
                </w:pPr>
                <w:r>
                  <w:rPr>
                    <w:lang w:val="tr-tr"/>
                  </w:rPr>
                  <w:t>Lütfen Geri Gönderin</w:t>
                </w:r>
              </w:p>
            </w:tc>
          </w:tr>
        </w:tbl>
        <w:p>
          <w:pPr>
            <w:pStyle w:val="NoSpacing"/>
          </w:pPr>
        </w:p>
        <w:tbl>
          <w:tblPr>
            <w:tblW w:w="5000" w:type="pct"/>
            <w:jc w:val="center"/>
            <w:tblCellMar>
              <w:top w:w="58" w:type="dxa"/>
              <w:left w:w="115" w:type="dxa"/>
              <w:bottom w:w="58" w:type="dxa"/>
              <w:right w:w="115" w:type="dxa"/>
            </w:tblCellMar>
            <w:tblLook w:val="04A0" w:firstRow="1" w:lastRow="0" w:firstColumn="1" w:lastColumn="0" w:noHBand="0" w:noVBand="1"/>
          </w:tblPr>
          <w:tblGrid>
            <w:gridCol w:w="2095"/>
            <w:gridCol w:w="7495"/>
          </w:tblGrid>
          <w:tr>
            <w:trPr>
              <w:jc w:val="center"/>
            </w:trPr>
            <w:tc>
              <w:tcPr>
                <w:tcW w:w="2095" w:type="dxa"/>
                <w:shd w:val="clear" w:color="auto" w:fill="auto"/>
              </w:tcPr>
              <w:p>
                <w:pPr>
                  <w:spacing w:after="0" w:line="240" w:lineRule="auto"/>
                </w:pPr>
                <w:r>
                  <w:rPr>
                    <w:lang w:val="tr-tr"/>
                  </w:rPr>
                  <w:t>Kimden:</w:t>
                </w:r>
              </w:p>
            </w:tc>
            <w:sdt>
              <w:sdtPr>
                <w:id w:val="28300451"/>
                <w:placeholder>
                  <w:docPart w:val="61128DBAF7EE4BD5A63CF843409E12A9"/>
                </w:placeholder>
                <w:showingPlcHdr/>
                <w:dataBinding w:prefixMappings="xmlns:ns0='http://schemas.openxmlformats.org/package/2006/metadata/core-properties' xmlns:ns1='http://purl.org/dc/elements/1.1/'" w:xpath="/ns0:coreProperties[1]/ns1:creator[1]" w:storeItemID="{6C3C8BC8-F283-45AE-878A-BAB7291924A1}"/>
                <w:text/>
              </w:sdtPr>
              <w:sdtContent>
                <w:tc>
                  <w:tcPr>
                    <w:tcW w:w="7495" w:type="dxa"/>
                    <w:tcBorders>
                      <w:left w:val="nil"/>
                    </w:tcBorders>
                  </w:tcPr>
                  <w:p>
                    <w:pPr>
                      <w:spacing w:after="0" w:line="240" w:lineRule="auto"/>
                    </w:pPr>
                    <w:r>
                      <w:rPr>
                        <w:lang w:val="tr-tr"/>
                      </w:rPr>
                      <w:t>[Gönderen adını yazın]</w:t>
                    </w:r>
                  </w:p>
                </w:tc>
              </w:sdtContent>
            </w:sdt>
          </w:tr>
          <w:tr>
            <w:trPr>
              <w:jc w:val="center"/>
            </w:trPr>
            <w:tc>
              <w:tcPr>
                <w:tcW w:w="2095" w:type="dxa"/>
                <w:shd w:val="clear" w:color="auto" w:fill="auto"/>
              </w:tcPr>
              <w:p>
                <w:pPr>
                  <w:spacing w:after="0" w:line="240" w:lineRule="auto"/>
                </w:pPr>
                <w:r>
                  <w:rPr>
                    <w:lang w:val="tr-tr"/>
                  </w:rPr>
                  <w:t>Telefon:</w:t>
                </w:r>
              </w:p>
            </w:tc>
            <w:sdt>
              <w:sdtPr>
                <w:id w:val="341462037"/>
                <w:placeholder>
                  <w:docPart w:val="865374FD151A4BABBF3C23F4A5F65CCD"/>
                </w:placeholder>
                <w:temporary/>
                <w:showingPlcHdr/>
              </w:sdtPr>
              <w:sdtContent>
                <w:tc>
                  <w:tcPr>
                    <w:tcW w:w="7495" w:type="dxa"/>
                    <w:tcBorders>
                      <w:left w:val="nil"/>
                    </w:tcBorders>
                  </w:tcPr>
                  <w:p>
                    <w:pPr>
                      <w:spacing w:after="0" w:line="240" w:lineRule="auto"/>
                    </w:pPr>
                    <w:r>
                      <w:rPr>
                        <w:lang w:val="tr-tr"/>
                      </w:rPr>
                      <w:t>[Gönderen telefon numarasını yazın]</w:t>
                    </w:r>
                  </w:p>
                </w:tc>
              </w:sdtContent>
            </w:sdt>
          </w:tr>
          <w:tr>
            <w:trPr>
              <w:jc w:val="center"/>
            </w:trPr>
            <w:tc>
              <w:tcPr>
                <w:tcW w:w="2095" w:type="dxa"/>
                <w:shd w:val="clear" w:color="auto" w:fill="auto"/>
              </w:tcPr>
              <w:p>
                <w:pPr>
                  <w:spacing w:after="0" w:line="240" w:lineRule="auto"/>
                </w:pPr>
                <w:r>
                  <w:rPr>
                    <w:lang w:val="tr-tr"/>
                  </w:rPr>
                  <w:t>Faks:</w:t>
                </w:r>
              </w:p>
            </w:tc>
            <w:sdt>
              <w:sdtPr>
                <w:id w:val="341462049"/>
                <w:placeholder>
                  <w:docPart w:val="D112BF26ECC64CC9ABAB443993023A06"/>
                </w:placeholder>
                <w:temporary/>
                <w:showingPlcHdr/>
              </w:sdtPr>
              <w:sdtContent>
                <w:tc>
                  <w:tcPr>
                    <w:tcW w:w="7495" w:type="dxa"/>
                    <w:tcBorders>
                      <w:left w:val="nil"/>
                    </w:tcBorders>
                  </w:tcPr>
                  <w:p>
                    <w:pPr>
                      <w:spacing w:after="0" w:line="240" w:lineRule="auto"/>
                    </w:pPr>
                    <w:r>
                      <w:rPr>
                        <w:rStyle w:val="PlaceholderText"/>
                        <w:color w:val="000000"/>
                      </w:rPr>
                      <w:rPr>
                        <w:lang w:val="tr-tr"/>
                      </w:rPr>
                      <w:t>[Gönderen faks numarasını yazın]</w:t>
                    </w:r>
                  </w:p>
                </w:tc>
              </w:sdtContent>
            </w:sdt>
          </w:tr>
          <w:tr>
            <w:trPr>
              <w:jc w:val="center"/>
            </w:trPr>
            <w:tc>
              <w:tcPr>
                <w:tcW w:w="2095" w:type="dxa"/>
                <w:shd w:val="clear" w:color="auto" w:fill="auto"/>
              </w:tcPr>
              <w:p>
                <w:pPr>
                  <w:spacing w:after="0" w:line="240" w:lineRule="auto"/>
                </w:pPr>
                <w:r>
                  <w:rPr>
                    <w:lang w:val="tr-tr"/>
                  </w:rPr>
                  <w:t>Şirket Adı:</w:t>
                </w:r>
              </w:p>
            </w:tc>
            <w:sdt>
              <w:sdtPr>
                <w:id w:val="28300428"/>
                <w:placeholder>
                  <w:docPart w:val="F28D5ED2C6B54C44BC6F28D804177E6E"/>
                </w:placeholder>
                <w:showingPlcHdr/>
                <w:dataBinding w:prefixMappings="xmlns:ns0='http://schemas.openxmlformats.org/officeDocument/2006/extended-properties'" w:xpath="/ns0:Properties[1]/ns0:Company[1]" w:storeItemID="{6668398D-A668-4E3E-A5EB-62B293D839F1}"/>
                <w:text/>
              </w:sdtPr>
              <w:sdtContent>
                <w:tc>
                  <w:tcPr>
                    <w:tcW w:w="7495" w:type="dxa"/>
                    <w:tcBorders>
                      <w:left w:val="nil"/>
                    </w:tcBorders>
                  </w:tcPr>
                  <w:p>
                    <w:pPr>
                      <w:spacing w:after="0" w:line="240" w:lineRule="auto"/>
                    </w:pPr>
                    <w:r>
                      <w:rPr>
                        <w:lang w:val="tr-tr"/>
                      </w:rPr>
                      <w:t>[Gönderen şirket adını yazın]</w:t>
                    </w:r>
                  </w:p>
                </w:tc>
              </w:sdtContent>
            </w:sdt>
          </w:tr>
          <w:tr>
            <w:trPr>
              <w:jc w:val="center"/>
            </w:trPr>
            <w:tc>
              <w:tcPr>
                <w:tcW w:w="2095" w:type="dxa"/>
                <w:shd w:val="clear" w:color="auto" w:fill="auto"/>
                <w:tcMar>
                  <w:top w:w="0" w:type="dxa"/>
                  <w:bottom w:w="0" w:type="dxa"/>
                </w:tcMar>
              </w:tcPr>
              <w:p>
                <w:pPr>
                  <w:spacing w:after="0" w:line="240" w:lineRule="auto"/>
                </w:pPr>
              </w:p>
            </w:tc>
            <w:tc>
              <w:tcPr>
                <w:tcW w:w="7495" w:type="dxa"/>
                <w:tcBorders>
                  <w:left w:val="nil"/>
                </w:tcBorders>
                <w:tcMar>
                  <w:top w:w="0" w:type="dxa"/>
                  <w:bottom w:w="0" w:type="dxa"/>
                </w:tcMar>
              </w:tcPr>
              <w:p>
                <w:pPr>
                  <w:spacing w:after="0" w:line="240" w:lineRule="auto"/>
                </w:pPr>
              </w:p>
            </w:tc>
          </w:tr>
          <w:tr>
            <w:trPr>
              <w:jc w:val="center"/>
            </w:trPr>
            <w:tc>
              <w:tcPr>
                <w:tcW w:w="2095" w:type="dxa"/>
                <w:shd w:val="clear" w:color="auto" w:fill="auto"/>
              </w:tcPr>
              <w:p>
                <w:pPr>
                  <w:spacing w:after="0" w:line="240" w:lineRule="auto"/>
                </w:pPr>
                <w:r>
                  <w:rPr>
                    <w:lang w:val="tr-tr"/>
                  </w:rPr>
                  <w:t>Kime:</w:t>
                </w:r>
              </w:p>
            </w:tc>
            <w:sdt>
              <w:sdtPr>
                <w:id w:val="337481963"/>
                <w:placeholder>
                  <w:docPart w:val="EB8A07EA9B6B445CB6255CA5495778B4"/>
                </w:placeholder>
                <w:temporary/>
                <w:showingPlcHdr/>
              </w:sdtPr>
              <w:sdtContent>
                <w:tc>
                  <w:tcPr>
                    <w:tcW w:w="7495" w:type="dxa"/>
                    <w:tcBorders>
                      <w:left w:val="nil"/>
                    </w:tcBorders>
                  </w:tcPr>
                  <w:p>
                    <w:pPr>
                      <w:spacing w:after="0" w:line="240" w:lineRule="auto"/>
                    </w:pPr>
                    <w:r>
                      <w:rPr>
                        <w:lang w:val="tr-tr"/>
                      </w:rPr>
                      <w:t>[Alıcı adını yazın]</w:t>
                    </w:r>
                  </w:p>
                </w:tc>
              </w:sdtContent>
            </w:sdt>
          </w:tr>
          <w:tr>
            <w:trPr>
              <w:jc w:val="center"/>
            </w:trPr>
            <w:tc>
              <w:tcPr>
                <w:tcW w:w="2095" w:type="dxa"/>
                <w:shd w:val="clear" w:color="auto" w:fill="auto"/>
              </w:tcPr>
              <w:p>
                <w:pPr>
                  <w:spacing w:after="0" w:line="240" w:lineRule="auto"/>
                </w:pPr>
                <w:r>
                  <w:rPr>
                    <w:lang w:val="tr-tr"/>
                  </w:rPr>
                  <w:t>Telefon:</w:t>
                </w:r>
              </w:p>
            </w:tc>
            <w:sdt>
              <w:sdtPr>
                <w:id w:val="337481985"/>
                <w:placeholder>
                  <w:docPart w:val="27B8EE85E63340A6A08DCAAA543B6F0B"/>
                </w:placeholder>
                <w:temporary/>
                <w:showingPlcHdr/>
              </w:sdtPr>
              <w:sdtContent>
                <w:tc>
                  <w:tcPr>
                    <w:tcW w:w="7495" w:type="dxa"/>
                    <w:tcBorders>
                      <w:left w:val="nil"/>
                    </w:tcBorders>
                  </w:tcPr>
                  <w:p>
                    <w:pPr>
                      <w:spacing w:after="0" w:line="240" w:lineRule="auto"/>
                    </w:pPr>
                    <w:r>
                      <w:rPr>
                        <w:lang w:val="tr-tr"/>
                      </w:rPr>
                      <w:t>[Alıcı telefon numarasını yazın]</w:t>
                    </w:r>
                  </w:p>
                </w:tc>
              </w:sdtContent>
            </w:sdt>
          </w:tr>
          <w:tr>
            <w:trPr>
              <w:jc w:val="center"/>
            </w:trPr>
            <w:tc>
              <w:tcPr>
                <w:tcW w:w="2095" w:type="dxa"/>
                <w:shd w:val="clear" w:color="auto" w:fill="auto"/>
              </w:tcPr>
              <w:p>
                <w:pPr>
                  <w:spacing w:after="0" w:line="240" w:lineRule="auto"/>
                </w:pPr>
                <w:r>
                  <w:rPr>
                    <w:lang w:val="tr-tr"/>
                  </w:rPr>
                  <w:t>Faks:</w:t>
                </w:r>
              </w:p>
            </w:tc>
            <w:sdt>
              <w:sdtPr>
                <w:id w:val="337481968"/>
                <w:placeholder>
                  <w:docPart w:val="553E54A5BD2641539E9CD9CDF2E3A2F6"/>
                </w:placeholder>
                <w:temporary/>
                <w:showingPlcHdr/>
              </w:sdtPr>
              <w:sdtContent>
                <w:tc>
                  <w:tcPr>
                    <w:tcW w:w="7495" w:type="dxa"/>
                    <w:tcBorders>
                      <w:left w:val="nil"/>
                    </w:tcBorders>
                  </w:tcPr>
                  <w:p>
                    <w:pPr>
                      <w:spacing w:after="0" w:line="240" w:lineRule="auto"/>
                    </w:pPr>
                    <w:r>
                      <w:rPr>
                        <w:lang w:val="tr-tr"/>
                      </w:rPr>
                      <w:t>[Alıcı faks numarasını yazın]</w:t>
                    </w:r>
                  </w:p>
                </w:tc>
              </w:sdtContent>
            </w:sdt>
          </w:tr>
          <w:tr>
            <w:trPr>
              <w:jc w:val="center"/>
            </w:trPr>
            <w:tc>
              <w:tcPr>
                <w:tcW w:w="2095" w:type="dxa"/>
                <w:shd w:val="clear" w:color="auto" w:fill="auto"/>
              </w:tcPr>
              <w:p>
                <w:pPr>
                  <w:spacing w:after="0" w:line="240" w:lineRule="auto"/>
                </w:pPr>
                <w:r>
                  <w:rPr>
                    <w:lang w:val="tr-tr"/>
                  </w:rPr>
                  <w:t>Şirket Adı:</w:t>
                </w:r>
              </w:p>
            </w:tc>
            <w:sdt>
              <w:sdtPr>
                <w:id w:val="341462077"/>
                <w:placeholder>
                  <w:docPart w:val="D9E6D6EF0D4442FFAADFFA5D441C319E"/>
                </w:placeholder>
                <w:temporary/>
                <w:showingPlcHdr/>
              </w:sdtPr>
              <w:sdtContent>
                <w:tc>
                  <w:tcPr>
                    <w:tcW w:w="7495" w:type="dxa"/>
                    <w:tcBorders>
                      <w:left w:val="nil"/>
                    </w:tcBorders>
                  </w:tcPr>
                  <w:p>
                    <w:pPr>
                      <w:spacing w:after="0" w:line="240" w:lineRule="auto"/>
                    </w:pPr>
                    <w:r>
                      <w:rPr>
                        <w:lang w:val="tr-tr"/>
                      </w:rPr>
                      <w:t>[Alıcı şirket adını yazın]</w:t>
                    </w:r>
                  </w:p>
                </w:tc>
              </w:sdtContent>
            </w:sdt>
          </w:tr>
          <w:tr>
            <w:trPr>
              <w:jc w:val="center"/>
            </w:trPr>
            <w:tc>
              <w:tcPr>
                <w:tcW w:w="2095" w:type="dxa"/>
                <w:tcBorders>
                  <w:bottom w:val="dashed" w:sz="4" w:space="0" w:color="A6A6A6" w:themeColor="background1" w:themeShade="A6"/>
                </w:tcBorders>
                <w:shd w:val="clear" w:color="auto" w:fill="auto"/>
              </w:tcPr>
              <w:p>
                <w:pPr>
                  <w:spacing w:after="0" w:line="240" w:lineRule="auto"/>
                </w:pPr>
              </w:p>
            </w:tc>
            <w:tc>
              <w:tcPr>
                <w:tcW w:w="7495" w:type="dxa"/>
                <w:tcBorders>
                  <w:left w:val="nil"/>
                  <w:bottom w:val="dashed" w:sz="4" w:space="0" w:color="A6A6A6" w:themeColor="background1" w:themeShade="A6"/>
                </w:tcBorders>
              </w:tcPr>
              <w:p>
                <w:pPr>
                  <w:spacing w:after="0" w:line="240" w:lineRule="auto"/>
                </w:pPr>
              </w:p>
            </w:tc>
          </w:tr>
        </w:tbl>
        <w:p>
          <w:pPr>
            <w:pStyle w:val="NoSpacing"/>
          </w:pPr>
        </w:p>
        <w:p>
          <w:pPr>
            <w:rPr>
              <w:b/>
              <w:bCs/>
            </w:rPr>
          </w:pPr>
          <w:r>
            <w:rPr>
              <w:b/>
              <w:bCs/>
            </w:rPr>
            <w:rPr>
              <w:lang w:val="tr-tr"/>
            </w:rPr>
            <w:t xml:space="preserve">Açıklamalar: </w:t>
          </w:r>
        </w:p>
        <w:sdt>
          <w:sdtPr>
            <w:id w:val="27444388"/>
            <w:placeholder>
              <w:docPart w:val="75528D961D864943833A1D9D8CF44A0A"/>
            </w:placeholder>
            <w:temporary/>
            <w:showingPlcHdr/>
          </w:sdtPr>
          <w:sdtContent>
            <w:p>
              <w:r>
                <w:rPr>
                  <w:lang w:val="tr-tr"/>
                </w:rPr>
                <w:t>[Açıklamaları yazın]</w:t>
              </w:r>
            </w:p>
          </w:sdtContent>
        </w:sdt>
        <w:p/>
      </w:docPartBody>
    </w:docPart>
    <w:docPart>
      <w:docPartPr>
        <w:name w:val="Faks Kapağı 2"/>
        <w:style w:val="Üst Bilgi İlk Sayfa"/>
        <w:category>
          <w:name w:val=" Mektup"/>
          <w:gallery w:val="coverPg"/>
        </w:category>
        <w:behaviors>
          <w:behavior w:val="pg"/>
        </w:behaviors>
        <w:guid w:val="{3083D6F7-623B-4CD8-871C-7B86E79ACE28}"/>
      </w:docPartPr>
      <w:docPartBody>
        <w:tbl>
          <w:tblPr>
            <w:tblpPr w:leftFromText="187" w:rightFromText="187" w:tblpYSpec="top"/>
            <w:tblOverlap w:val="never"/>
            <w:tblW w:w="0" w:type="auto"/>
            <w:tblBorders>
              <w:top w:val="dashed" w:sz="4" w:space="0" w:color="808080" w:themeColor="background1" w:themeShade="80"/>
              <w:insideH w:val="dashed" w:sz="4" w:space="0" w:color="7F7F7F"/>
              <w:insideV w:val="dashed" w:sz="4" w:space="0" w:color="7F7F7F"/>
            </w:tblBorders>
            <w:tblLook w:val="04A0" w:firstRow="1" w:lastRow="0" w:firstColumn="1" w:lastColumn="0" w:noHBand="0" w:noVBand="1"/>
          </w:tblPr>
          <w:tblGrid>
            <w:gridCol w:w="9576"/>
          </w:tblGrid>
          <w:tr>
            <w:tc>
              <w:tcPr>
                <w:tcW w:w="9576" w:type="dxa"/>
              </w:tcPr>
              <w:p>
                <w:pPr>
                  <w:pStyle w:val="HeaderFirstPage"/>
                  <w:pBdr>
                    <w:bottom w:val="none" w:sz="0" w:space="0" w:color="auto"/>
                  </w:pBdr>
                  <w:spacing w:after="0" w:line="240" w:lineRule="auto"/>
                  <w:rPr>
                    <w:color w:val="C0504D" w:themeColor="accent2"/>
                  </w:rPr>
                </w:pPr>
              </w:p>
            </w:tc>
          </w:tr>
        </w:tbl>
        <w:p>
          <w:pPr>
            <w:pStyle w:val="NoSpacing"/>
          </w:pPr>
        </w:p>
        <w:tbl>
          <w:tblPr>
            <w:tblW w:w="4900"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356"/>
            <w:gridCol w:w="9177"/>
          </w:tblGrid>
          <w:tr>
            <w:trPr>
              <w:jc w:val="center"/>
            </w:trPr>
            <w:tc>
              <w:tcPr>
                <w:tcW w:w="356" w:type="dxa"/>
                <w:tcBorders>
                  <w:top w:val="single" w:sz="6" w:space="0" w:color="C0504D" w:themeColor="accent2"/>
                  <w:left w:val="single" w:sz="6" w:space="0" w:color="C0504D" w:themeColor="accent2"/>
                  <w:bottom w:val="single" w:sz="6" w:space="0" w:color="C0504D" w:themeColor="accent2"/>
                  <w:right w:val="single" w:sz="6" w:space="0" w:color="C0504D" w:themeColor="accent2"/>
                </w:tcBorders>
                <w:shd w:val="clear" w:color="auto" w:fill="C0504D" w:themeFill="accent2"/>
              </w:tcPr>
              <w:p>
                <w:pPr>
                  <w:pStyle w:val="NoSpacing"/>
                </w:pPr>
              </w:p>
            </w:tc>
            <w:tc>
              <w:tcPr>
                <w:tcW w:w="9177" w:type="dxa"/>
                <w:tcBorders>
                  <w:top w:val="single" w:sz="6" w:space="0" w:color="C0504D" w:themeColor="accent2"/>
                  <w:left w:val="single" w:sz="6" w:space="0" w:color="C0504D" w:themeColor="accent2"/>
                  <w:bottom w:val="single" w:sz="6" w:space="0" w:color="C0504D" w:themeColor="accent2"/>
                  <w:right w:val="single" w:sz="6" w:space="0" w:color="C0504D" w:themeColor="accent2"/>
                </w:tcBorders>
                <w:tcMar>
                  <w:top w:w="360" w:type="dxa"/>
                  <w:left w:w="360" w:type="dxa"/>
                  <w:bottom w:w="360" w:type="dxa"/>
                  <w:right w:w="360" w:type="dxa"/>
                </w:tcMar>
              </w:tcPr>
              <w:p>
                <w:pPr>
                  <w:pStyle w:val="RecipientsName"/>
                </w:pPr>
                <w:r>
                  <w:rPr>
                    <w:color w:val="C0504D" w:themeColor="accent2"/>
                    <w:spacing w:val="10"/>
                  </w:rPr>
                  <w:sym w:font="Wingdings 3" w:char="F07D"/>
                </w:r>
                <w:r>
                  <w:rPr>
                    <w:lang w:val="tr-tr"/>
                  </w:rPr>
                  <w:t xml:space="preserve"> </w:t>
                </w:r>
                <w:sdt>
                  <w:sdtPr>
                    <w:id w:val="418319274"/>
                    <w:placeholder>
                      <w:docPart w:val="733D797E8C1C49B1BBFFEEDD61A4FC23"/>
                    </w:placeholder>
                    <w:showingPlcHdr/>
                  </w:sdtPr>
                  <w:sdtContent>
                    <w:r>
                      <w:rPr>
                        <w:lang w:val="tr-tr"/>
                      </w:rPr>
                      <w:t>[Alıcı adını yazın]</w:t>
                    </w:r>
                  </w:sdtContent>
                </w:sdt>
              </w:p>
              <w:p>
                <w:pPr>
                  <w:pStyle w:val="SendersAddress"/>
                  <w:spacing w:line="240" w:lineRule="auto"/>
                </w:pPr>
                <w:sdt>
                  <w:sdtPr>
                    <w:rPr>
                      <w:rFonts w:eastAsiaTheme="minorEastAsia" w:cstheme="minorBidi"/>
                      <w:color w:val="auto"/>
                      <w:sz w:val="22"/>
                      <w:szCs w:val="22"/>
                    </w:rPr>
                    <w:id w:val="418319407"/>
                    <w:placeholder>
                      <w:docPart w:val="D560F1F9B67B4392B3A701C84A935A31"/>
                    </w:placeholder>
                    <w:temporary/>
                    <w:showingPlcHdr/>
                  </w:sdtPr>
                  <w:sdtContent>
                    <w:r>
                      <w:rPr>
                        <w:lang w:val="tr-tr"/>
                      </w:rPr>
                      <w:t>[Alıcı telefon numarasını yazın]</w:t>
                    </w:r>
                  </w:sdtContent>
                </w:sdt>
              </w:p>
              <w:p>
                <w:pPr>
                  <w:pStyle w:val="SendersAddress"/>
                  <w:spacing w:line="240" w:lineRule="auto"/>
                </w:pPr>
                <w:sdt>
                  <w:sdtPr>
                    <w:rPr>
                      <w:rFonts w:eastAsiaTheme="minorEastAsia" w:cstheme="minorBidi"/>
                      <w:color w:val="auto"/>
                      <w:sz w:val="22"/>
                      <w:szCs w:val="22"/>
                    </w:rPr>
                    <w:id w:val="418319433"/>
                    <w:placeholder>
                      <w:docPart w:val="57558A4C9AC849E099D7F3FA6EBA46B5"/>
                    </w:placeholder>
                    <w:temporary/>
                    <w:showingPlcHdr/>
                  </w:sdtPr>
                  <w:sdtContent>
                    <w:r>
                      <w:rPr>
                        <w:lang w:val="tr-tr"/>
                      </w:rPr>
                      <w:t>[Alıcı adresini yazın]</w:t>
                    </w:r>
                  </w:sdtContent>
                </w:sdt>
              </w:p>
              <w:p>
                <w:pPr>
                  <w:pStyle w:val="SendersAddress"/>
                  <w:spacing w:line="240" w:lineRule="auto"/>
                </w:pPr>
                <w:sdt>
                  <w:sdtPr>
                    <w:rPr>
                      <w:rFonts w:eastAsiaTheme="minorEastAsia" w:cstheme="minorBidi"/>
                      <w:color w:val="auto"/>
                      <w:sz w:val="22"/>
                      <w:szCs w:val="22"/>
                    </w:rPr>
                    <w:id w:val="418319447"/>
                    <w:placeholder>
                      <w:docPart w:val="956EE82657E04FFC8A7A3274FDBABFE0"/>
                    </w:placeholder>
                    <w:temporary/>
                    <w:showingPlcHdr/>
                  </w:sdtPr>
                  <w:sdtContent>
                    <w:r>
                      <w:rPr>
                        <w:lang w:val="tr-tr"/>
                      </w:rPr>
                      <w:t>[Alıcı şirket adını yazın]</w:t>
                    </w:r>
                  </w:sdtContent>
                </w:sdt>
              </w:p>
              <w:p>
                <w:pPr>
                  <w:pStyle w:val="SendersAddress"/>
                  <w:spacing w:line="240" w:lineRule="auto"/>
                </w:pPr>
              </w:p>
              <w:p>
                <w:pPr>
                  <w:pStyle w:val="SendersAddress"/>
                  <w:spacing w:line="240" w:lineRule="auto"/>
                </w:pPr>
                <w:r>
                  <w:rPr>
                    <w:lang w:val="tr-tr"/>
                  </w:rPr>
                  <w:t xml:space="preserve"> </w:t>
                </w:r>
                <w:sdt>
                  <w:sdtPr>
                    <w:id w:val="25945626"/>
                    <w:placeholder>
                      <w:docPart w:val="61128DBAF7EE4BD5A63CF843409E12A9"/>
                    </w:placeholder>
                    <w:showingPlcHdr/>
                    <w:dataBinding w:prefixMappings="xmlns:ns0='http://schemas.openxmlformats.org/package/2006/metadata/core-properties' xmlns:ns1='http://purl.org/dc/elements/1.1/'" w:xpath="/ns0:coreProperties[1]/ns1:creator[1]" w:storeItemID="{6C3C8BC8-F283-45AE-878A-BAB7291924A1}"/>
                    <w:text/>
                  </w:sdtPr>
                  <w:sdtContent>
                    <w:r>
                      <w:rPr>
                        <w:lang w:val="tr-tr"/>
                      </w:rPr>
                      <w:t>[Gönderen adını yazın]</w:t>
                    </w:r>
                  </w:sdtContent>
                </w:sdt>
              </w:p>
              <w:p>
                <w:pPr>
                  <w:pStyle w:val="SendersAddress"/>
                  <w:spacing w:line="240" w:lineRule="auto"/>
                </w:pPr>
                <w:sdt>
                  <w:sdtPr>
                    <w:rPr>
                      <w:rFonts w:eastAsiaTheme="minorEastAsia" w:cstheme="minorBidi"/>
                      <w:color w:val="auto"/>
                      <w:sz w:val="22"/>
                      <w:szCs w:val="22"/>
                    </w:rPr>
                    <w:id w:val="418319501"/>
                    <w:placeholder>
                      <w:docPart w:val="362BF976EA0F470099CE444516D87514"/>
                    </w:placeholder>
                    <w:temporary/>
                    <w:showingPlcHdr/>
                  </w:sdtPr>
                  <w:sdtContent>
                    <w:r>
                      <w:rPr>
                        <w:lang w:val="tr-tr"/>
                      </w:rPr>
                      <w:t>[Gönderen telefon numarasını yazın]</w:t>
                    </w:r>
                  </w:sdtContent>
                </w:sdt>
              </w:p>
              <w:p>
                <w:pPr>
                  <w:pStyle w:val="SendersAddress"/>
                  <w:spacing w:line="240" w:lineRule="auto"/>
                </w:pPr>
                <w:sdt>
                  <w:sdtPr>
                    <w:rPr>
                      <w:rFonts w:eastAsiaTheme="minorEastAsia" w:cstheme="minorBidi"/>
                      <w:color w:val="auto"/>
                      <w:sz w:val="22"/>
                      <w:szCs w:val="22"/>
                    </w:rPr>
                    <w:id w:val="418319512"/>
                    <w:placeholder>
                      <w:docPart w:val="60D2EFCAD2314784A0EAE8C43BADFEC2"/>
                    </w:placeholder>
                    <w:temporary/>
                    <w:showingPlcHdr/>
                  </w:sdtPr>
                  <w:sdtContent>
                    <w:r>
                      <w:rPr>
                        <w:lang w:val="tr-tr"/>
                      </w:rPr>
                      <w:t>[Gönderen faks numarasını yazın]</w:t>
                    </w:r>
                  </w:sdtContent>
                </w:sdt>
              </w:p>
              <w:sdt>
                <w:sdtPr>
                  <w:id w:val="7558180"/>
                  <w:placeholder>
                    <w:docPart w:val="F28D5ED2C6B54C44BC6F28D804177E6E"/>
                  </w:placeholder>
                  <w:showingPlcHdr/>
                  <w:dataBinding w:prefixMappings="xmlns:ns0='http://schemas.openxmlformats.org/officeDocument/2006/extended-properties' " w:xpath="/ns0:Properties[1]/ns0:Company[1]" w:storeItemID="{6668398D-A668-4E3E-A5EB-62B293D839F1}"/>
                  <w:text/>
                </w:sdtPr>
                <w:sdtContent>
                  <w:p>
                    <w:pPr>
                      <w:pStyle w:val="SendersAddress"/>
                      <w:spacing w:line="240" w:lineRule="auto"/>
                    </w:pPr>
                    <w:r>
                      <w:rPr>
                        <w:lang w:val="tr-tr"/>
                      </w:rPr>
                      <w:t>[Gönderen şirket adını yazın]</w:t>
                    </w:r>
                  </w:p>
                </w:sdtContent>
              </w:sdt>
            </w:tc>
          </w:tr>
          <w:tr>
            <w:trPr>
              <w:jc w:val="center"/>
            </w:trPr>
            <w:tc>
              <w:tcPr>
                <w:tcW w:w="356" w:type="dxa"/>
                <w:tcBorders>
                  <w:top w:val="single" w:sz="6" w:space="0" w:color="C0504D" w:themeColor="accent2"/>
                  <w:left w:val="nil"/>
                  <w:bottom w:val="single" w:sz="6" w:space="0" w:color="95B3D7" w:themeColor="accent1" w:themeTint="99"/>
                  <w:right w:val="nil"/>
                </w:tcBorders>
              </w:tcPr>
              <w:p>
                <w:pPr>
                  <w:pStyle w:val="NoSpacing"/>
                  <w:rPr>
                    <w:sz w:val="16"/>
                    <w:szCs w:val="16"/>
                  </w:rPr>
                </w:pPr>
              </w:p>
            </w:tc>
            <w:tc>
              <w:tcPr>
                <w:tcW w:w="9177" w:type="dxa"/>
                <w:tcBorders>
                  <w:top w:val="single" w:sz="6" w:space="0" w:color="C0504D" w:themeColor="accent2"/>
                  <w:left w:val="nil"/>
                  <w:bottom w:val="single" w:sz="6" w:space="0" w:color="95B3D7" w:themeColor="accent1" w:themeTint="99"/>
                  <w:right w:val="nil"/>
                </w:tcBorders>
              </w:tcPr>
              <w:p>
                <w:pPr>
                  <w:pStyle w:val="NoSpacing"/>
                  <w:rPr>
                    <w:sz w:val="16"/>
                    <w:szCs w:val="16"/>
                  </w:rPr>
                </w:pPr>
              </w:p>
            </w:tc>
          </w:tr>
          <w:tr>
            <w:trPr>
              <w:jc w:val="center"/>
            </w:trPr>
            <w:tc>
              <w:tcPr>
                <w:tcW w:w="356" w:type="dxa"/>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shd w:val="clear" w:color="auto" w:fill="95B3D7" w:themeFill="accent1" w:themeFillTint="99"/>
              </w:tcPr>
              <w:p>
                <w:pPr>
                  <w:pStyle w:val="NoSpacing"/>
                </w:pPr>
              </w:p>
            </w:tc>
            <w:tc>
              <w:tcPr>
                <w:tcW w:w="9177" w:type="dxa"/>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tcMar>
                  <w:top w:w="144" w:type="dxa"/>
                  <w:left w:w="144" w:type="dxa"/>
                  <w:bottom w:w="144" w:type="dxa"/>
                  <w:right w:w="144" w:type="dxa"/>
                </w:tcMar>
              </w:tcPr>
              <w:p>
                <w:pPr>
                  <w:pStyle w:val="NoSpacing"/>
                  <w:rPr>
                    <w:color w:val="808080" w:themeColor="background1" w:themeShade="80"/>
                  </w:rPr>
                </w:pPr>
                <w:r>
                  <w:rPr>
                    <w:b/>
                    <w:bCs/>
                    <w:color w:val="808080" w:themeColor="background1" w:themeShade="80"/>
                  </w:rPr>
                  <w:rPr>
                    <w:lang w:val="tr-tr"/>
                  </w:rPr>
                  <w:t>Acil:</w:t>
                </w:r>
                <w:r>
                  <w:rPr>
                    <w:color w:val="808080" w:themeColor="background1" w:themeShade="80"/>
                  </w:rPr>
                  <w:rPr>
                    <w:lang w:val="tr-tr"/>
                  </w:rPr>
                  <w:t xml:space="preserve">  </w:t>
                </w:r>
                <w:sdt>
                  <w:sdtPr>
                    <w:rPr>
                      <w:color w:val="808080" w:themeColor="background1" w:themeShade="80"/>
                    </w:rPr>
                    <w:id w:val="555778"/>
                    <w:placeholder>
                      <w:docPart w:val="CFB8E0DBA1004C15A160ADDEC8CB8D0E"/>
                    </w:placeholder>
                    <w:showingPlcHdr/>
                    <w:dropDownList>
                      <w:listItem w:value="Bir öğe seçin."/>
                      <w:listItem w:displayText="Evet" w:value="Evet"/>
                      <w:listItem w:displayText="Hayır" w:value="Hayır"/>
                    </w:dropDownList>
                  </w:sdtPr>
                  <w:sdtContent>
                    <w:r>
                      <w:rPr>
                        <w:rStyle w:val="PlaceholderText"/>
                      </w:rPr>
                      <w:rPr>
                        <w:lang w:val="tr-tr"/>
                      </w:rPr>
                      <w:t>Bir öğe seçin.</w:t>
                    </w:r>
                  </w:sdtContent>
                </w:sdt>
                <w:r>
                  <w:rPr>
                    <w:color w:val="C0504D" w:themeColor="accent2"/>
                  </w:rPr>
                  <w:sym w:font="Wingdings 3" w:char="F07D"/>
                </w:r>
                <w:r>
                  <w:rPr>
                    <w:b/>
                    <w:bCs/>
                    <w:color w:val="808080" w:themeColor="background1" w:themeShade="80"/>
                  </w:rPr>
                  <w:rPr>
                    <w:lang w:val="tr-tr"/>
                  </w:rPr>
                  <w:t xml:space="preserve"> Gereken Eylem:</w:t>
                </w:r>
                <w:r>
                  <w:rPr>
                    <w:color w:val="808080" w:themeColor="background1" w:themeShade="80"/>
                  </w:rPr>
                  <w:rPr>
                    <w:lang w:val="tr-tr"/>
                  </w:rPr>
                  <w:t xml:space="preserve">  </w:t>
                </w:r>
                <w:sdt>
                  <w:sdtPr>
                    <w:rPr>
                      <w:color w:val="808080" w:themeColor="background1" w:themeShade="80"/>
                    </w:rPr>
                    <w:id w:val="418319543"/>
                    <w:placeholder>
                      <w:docPart w:val="CFB8E0DBA1004C15A160ADDEC8CB8D0E"/>
                    </w:placeholder>
                    <w:showingPlcHdr/>
                    <w:dropDownList>
                      <w:listItem w:value="Bir öğe seçin."/>
                      <w:listItem w:displayText="İncelenmek Üzere" w:value="İncelenmek Üzere"/>
                      <w:listItem w:displayText="Lütfen Değerlendirin" w:value="Lütfen Değerlendirin"/>
                      <w:listItem w:displayText="Lütfen Yanıtlayın" w:value="Lütfen Yanıtlayın"/>
                      <w:listItem w:displayText="Lütfen Geri Gönderin" w:value="Lütfen Geri Gönderin"/>
                    </w:dropDownList>
                  </w:sdtPr>
                  <w:sdtContent>
                    <w:r>
                      <w:rPr>
                        <w:rStyle w:val="PlaceholderText"/>
                      </w:rPr>
                      <w:rPr>
                        <w:lang w:val="tr-tr"/>
                      </w:rPr>
                      <w:t>Bir öğe seçin.</w:t>
                    </w:r>
                  </w:sdtContent>
                </w:sdt>
                <w:r>
                  <w:rPr>
                    <w:color w:val="C0504D" w:themeColor="accent2"/>
                  </w:rPr>
                  <w:sym w:font="Wingdings 3" w:char="F07D"/>
                </w:r>
                <w:r>
                  <w:rPr>
                    <w:color w:val="808080" w:themeColor="background1" w:themeShade="80"/>
                  </w:rPr>
                  <w:rPr>
                    <w:lang w:val="tr-tr"/>
                  </w:rPr>
                  <w:t xml:space="preserve"> </w:t>
                </w:r>
                <w:r>
                  <w:rPr>
                    <w:b/>
                    <w:bCs/>
                    <w:color w:val="808080" w:themeColor="background1" w:themeShade="80"/>
                  </w:rPr>
                  <w:rPr>
                    <w:lang w:val="tr-tr"/>
                  </w:rPr>
                  <w:t>Sayfa:</w:t>
                </w:r>
                <w:r>
                  <w:rPr>
                    <w:color w:val="808080" w:themeColor="background1" w:themeShade="80"/>
                  </w:rPr>
                  <w:rPr>
                    <w:lang w:val="tr-tr"/>
                  </w:rPr>
                  <w:t xml:space="preserve"> </w:t>
                </w:r>
                <w:sdt>
                  <w:sdtPr>
                    <w:rPr>
                      <w:rFonts w:eastAsiaTheme="minorEastAsia" w:cstheme="minorBidi"/>
                      <w:color w:val="808080" w:themeColor="background1" w:themeShade="80"/>
                      <w:sz w:val="22"/>
                      <w:szCs w:val="22"/>
                    </w:rPr>
                    <w:id w:val="418319570"/>
                    <w:placeholder>
                      <w:docPart w:val="C82FD7329C89443D91AC6DFE961B65EA"/>
                    </w:placeholder>
                    <w:temporary/>
                    <w:showingPlcHdr/>
                  </w:sdtPr>
                  <w:sdtContent>
                    <w:r>
                      <w:rPr>
                        <w:color w:val="808080" w:themeColor="background1" w:themeShade="80"/>
                      </w:rPr>
                      <w:rPr>
                        <w:lang w:val="tr-tr"/>
                      </w:rPr>
                      <w:t>[Eklenen sayfa sayısını yazın]</w:t>
                    </w:r>
                  </w:sdtContent>
                </w:sdt>
              </w:p>
            </w:tc>
          </w:tr>
        </w:tbl>
        <w:p>
          <w:pPr>
            <w:pStyle w:val="NoSpacing"/>
          </w:pPr>
        </w:p>
        <w:p>
          <w:pPr>
            <w:pStyle w:val="NoSpacing"/>
          </w:pPr>
        </w:p>
        <w:p>
          <w:pPr>
            <w:pStyle w:val="NoSpacing"/>
            <w:pBdr>
              <w:bottom w:val="dashed" w:sz="6" w:space="1" w:color="808080" w:themeColor="background1" w:themeShade="80"/>
            </w:pBdr>
            <w:rPr>
              <w:b/>
              <w:bCs/>
              <w:color w:val="C0504D" w:themeColor="accent2"/>
            </w:rPr>
          </w:pPr>
          <w:r>
            <w:rPr>
              <w:b/>
              <w:bCs/>
              <w:color w:val="C0504D" w:themeColor="accent2"/>
            </w:rPr>
            <w:rPr>
              <w:lang w:val="tr-tr"/>
            </w:rPr>
            <w:t xml:space="preserve">Açıklamalar: </w:t>
          </w:r>
        </w:p>
        <w:p>
          <w:pPr>
            <w:pStyle w:val="NoSpacing"/>
          </w:pPr>
        </w:p>
        <w:sdt>
          <w:sdtPr>
            <w:id w:val="23770993"/>
            <w:placeholder>
              <w:docPart w:val="75528D961D864943833A1D9D8CF44A0A"/>
            </w:placeholder>
            <w:temporary/>
            <w:showingPlcHdr/>
          </w:sdtPr>
          <w:sdtContent>
            <w:p>
              <w:r>
                <w:rPr>
                  <w:lang w:val="tr-tr"/>
                </w:rPr>
                <w:t>[Açıklamaları yazın]</w:t>
              </w:r>
            </w:p>
          </w:sdtContent>
        </w:sdt>
        <w:tbl>
          <w:tblPr>
            <w:tblpPr w:leftFromText="187" w:rightFromText="187" w:tblpYSpec="bottom"/>
            <w:tblOverlap w:val="never"/>
            <w:tblW w:w="0" w:type="auto"/>
            <w:tblBorders>
              <w:top w:val="dashed" w:sz="4" w:space="0" w:color="808080" w:themeColor="background1" w:themeShade="80"/>
              <w:insideH w:val="dashed" w:sz="4" w:space="0" w:color="auto"/>
              <w:insideV w:val="dashed" w:sz="4" w:space="0" w:color="auto"/>
            </w:tblBorders>
            <w:tblLook w:val="04A0" w:firstRow="1" w:lastRow="0" w:firstColumn="1" w:lastColumn="0" w:noHBand="0" w:noVBand="1"/>
          </w:tblPr>
          <w:tblGrid>
            <w:gridCol w:w="9576"/>
          </w:tblGrid>
          <w:tr>
            <w:trPr>
              <w:trHeight w:val="576"/>
            </w:trPr>
            <w:tc>
              <w:tcPr>
                <w:tcW w:w="9576" w:type="dxa"/>
                <w:vAlign w:val="bottom"/>
              </w:tcPr>
              <w:p>
                <w:pPr>
                  <w:spacing w:after="0" w:line="240" w:lineRule="auto"/>
                  <w:jc w:val="right"/>
                </w:pPr>
                <w:r>
                  <w:rPr>
                    <w:color w:val="C0504D" w:themeColor="accent2"/>
                  </w:rPr>
                  <w:sym w:font="Wingdings 3" w:char="F07D"/>
                </w:r>
                <w:r>
                  <w:rPr>
                    <w:color w:val="C0504D" w:themeColor="accent2"/>
                  </w:rPr>
                  <w:rPr>
                    <w:lang w:val="tr-tr"/>
                  </w:rPr>
                  <w:t xml:space="preserve"> </w:t>
                </w:r>
                <w:r>
                  <w:rPr>
                    <w:color w:val="808080" w:themeColor="background1" w:themeShade="80"/>
                  </w:rPr>
                  <w:rPr>
                    <w:lang w:val="tr-tr"/>
                  </w:rPr>
                  <w:t>FAKS |</w:t>
                </w:r>
                <w:r>
                  <w:rPr>
                    <w:lang w:val="tr-tr"/>
                  </w:rPr>
                  <w:t xml:space="preserve"> </w:t>
                </w:r>
                <w:sdt>
                  <w:sdtPr>
                    <w:id w:val="8961707"/>
                    <w:placeholder>
                      <w:docPart w:val="2FC01E719B8D410AA06A0FBA63F4A1D8"/>
                    </w:placeholder>
                    <w:showingPlcHdr/>
                    <w:date>
                      <w:dateFormat w:val="dd.MM.yyyy"/>
                      <w:lid w:val="tr-tr"/>
                      <w:storeMappedDataAs w:val="dateTime"/>
                      <w:calendar w:val="gregorian"/>
                    </w:date>
                  </w:sdtPr>
                  <w:sdtContent>
                    <w:r>
                      <w:rPr>
                        <w:color w:val="808080" w:themeColor="background1" w:themeShade="80"/>
                      </w:rPr>
                      <w:rPr>
                        <w:lang w:val="tr-tr"/>
                      </w:rPr>
                      <w:t>[Tarihi seçin]</w:t>
                    </w:r>
                  </w:sdtContent>
                </w:sdt>
              </w:p>
            </w:tc>
          </w:tr>
        </w:tbl>
        <w:p/>
      </w:docPartBody>
    </w:docPart>
    <w:docPart>
      <w:docPartPr>
        <w:name w:val="Kaynak (Çift Sayfa)"/>
        <w:style w:val="Alt Bilgi Sol"/>
        <w:category>
          <w:name w:val=" Mektup"/>
          <w:gallery w:val="ftrs"/>
        </w:category>
        <w:behaviors>
          <w:behavior w:val="content"/>
        </w:behaviors>
        <w:guid w:val="{076217C5-44DE-4730-A2A7-E52192E2964A}"/>
      </w:docPartPr>
      <w:docPartBody>
        <w:p>
          <w:pPr>
            <w:pStyle w:val="FooterLeft"/>
          </w:pPr>
          <w:r>
            <w:rPr>
              <w:color w:val="C0504D" w:themeColor="accent2"/>
            </w:rPr>
            <w:sym w:font="Wingdings 3" w:char="F07D"/>
          </w:r>
          <w:r>
            <w:rPr>
              <w:lang w:val="tr-tr"/>
            </w:rPr>
            <w:t xml:space="preserve"> Sayfa </w:t>
          </w:r>
          <w:r>
            <w:fldChar w:fldCharType="begin"/>
          </w:r>
          <w:r>
            <w:instrText>PAGE  \* Arabic  \* MERGEFORMAT</w:instrText>
          </w:r>
          <w:r>
            <w:fldChar w:fldCharType="separate"/>
          </w:r>
          <w:r>
            <w:rPr/>
            <w:rPr>
              <w:lang w:val="tr-tr"/>
            </w:rPr>
            <w:t>1</w:t>
          </w:r>
          <w:r>
            <w:rPr/>
            <w:fldChar w:fldCharType="end"/>
          </w:r>
        </w:p>
        <w:p/>
      </w:docPartBody>
    </w:docPart>
    <w:docPart>
      <w:docPartPr>
        <w:name w:val="Kaynak (Tek Sayfa)"/>
        <w:style w:val="Alt Bilgi Sağ"/>
        <w:category>
          <w:name w:val=" Mektup"/>
          <w:gallery w:val="ftrs"/>
        </w:category>
        <w:behaviors>
          <w:behavior w:val="content"/>
        </w:behaviors>
        <w:guid w:val="{2C501F54-C226-4E98-A5F7-E092D3A74846}"/>
      </w:docPartPr>
      <w:docPartBody>
        <w:p>
          <w:pPr>
            <w:pStyle w:val="FooterRight"/>
          </w:pPr>
          <w:r>
            <w:rPr>
              <w:color w:val="C0504D" w:themeColor="accent2"/>
            </w:rPr>
            <w:sym w:font="Wingdings 3" w:char="F07D"/>
          </w:r>
          <w:r>
            <w:rPr>
              <w:lang w:val="tr-tr"/>
            </w:rPr>
            <w:t xml:space="preserve"> Sayfa </w:t>
          </w:r>
          <w:r>
            <w:fldChar w:fldCharType="begin"/>
          </w:r>
          <w:r>
            <w:instrText>PAGE  \* Arabic  \* MERGEFORMAT</w:instrText>
          </w:r>
          <w:r>
            <w:fldChar w:fldCharType="separate"/>
          </w:r>
          <w:r>
            <w:rPr/>
            <w:rPr>
              <w:lang w:val="tr-tr"/>
            </w:rPr>
            <w:t>1</w:t>
          </w:r>
          <w:r>
            <w:rPr/>
            <w:fldChar w:fldCharType="end"/>
          </w:r>
        </w:p>
        <w:p/>
      </w:docPartBody>
    </w:docPart>
    <w:docPart>
      <w:docPartPr>
        <w:name w:val="Kaynak (Çift Sayfa)"/>
        <w:style w:val="Üst Bilgi Sol"/>
        <w:category>
          <w:name w:val=" Mektup"/>
          <w:gallery w:val="hdrs"/>
        </w:category>
        <w:behaviors>
          <w:behavior w:val="content"/>
        </w:behaviors>
        <w:guid w:val="{EB67A93C-A34F-4E64-9F7A-031EA1CCBA65}"/>
      </w:docPartPr>
      <w:docPartBody>
        <w:p>
          <w:pPr>
            <w:pStyle w:val="HeaderLeft"/>
            <w:jc w:val="right"/>
          </w:pPr>
          <w:r>
            <w:rPr>
              <w:color w:val="C0504D" w:themeColor="accent2"/>
            </w:rPr>
            <w:sym w:font="Wingdings 3" w:char="F07D"/>
          </w:r>
          <w:r>
            <w:rPr>
              <w:lang w:val="tr-tr"/>
            </w:rPr>
            <w:t xml:space="preserve"> </w:t>
          </w:r>
          <w:sdt>
            <w:sdtPr>
              <w:rPr>
                <w:color w:val="808080" w:themeColor="background1" w:themeShade="80"/>
              </w:rPr>
              <w:id w:val="23187276"/>
              <w:placeholder>
                <w:docPart w:val="8CB2DEA70D4243C8B0A8B7B16B011F1F"/>
              </w:placeholder>
              <w:showingPlcHdr/>
              <w:dataBinding w:prefixMappings="xmlns:ns0='http://schemas.openxmlformats.org/officeDocument/2006/extended-properties'" w:xpath="/ns0:Properties[1]/ns0:Company[1]" w:storeItemID="{6668398D-A668-4E3E-A5EB-62B293D839F1}"/>
              <w:text/>
            </w:sdtPr>
            <w:sdtContent>
              <w:r>
                <w:rPr>
                  <w:color w:val="808080" w:themeColor="background1" w:themeShade="80"/>
                </w:rPr>
                <w:rPr>
                  <w:lang w:val="tr-tr"/>
                </w:rPr>
                <w:t>[Gönderen şirket adını yazın]</w:t>
              </w:r>
            </w:sdtContent>
          </w:sdt>
        </w:p>
        <w:p/>
      </w:docPartBody>
    </w:docPart>
    <w:docPart>
      <w:docPartPr>
        <w:name w:val="Kaynak (Tek Sayfa)"/>
        <w:style w:val="Üst Bilgi Sağ"/>
        <w:category>
          <w:name w:val=" Mektup"/>
          <w:gallery w:val="hdrs"/>
        </w:category>
        <w:behaviors>
          <w:behavior w:val="content"/>
        </w:behaviors>
        <w:guid w:val="{5A540EF9-307A-4C8A-A137-71AFC0386AFE}"/>
      </w:docPartPr>
      <w:docPartBody>
        <w:p>
          <w:pPr>
            <w:pStyle w:val="HeaderRight"/>
            <w:jc w:val="left"/>
          </w:pPr>
          <w:sdt>
            <w:sdtPr>
              <w:rPr>
                <w:rStyle w:val="HeaderChar"/>
              </w:rPr>
              <w:id w:val="220417580"/>
              <w:placeholder>
                <w:docPart w:val="B095247F232D4B47B1B163408C19B3BD"/>
              </w:placeholder>
              <w:showingPlcHdr/>
              <w:dataBinding w:prefixMappings="xmlns:ns0='http://schemas.openxmlformats.org/officeDocument/2006/extended-properties'" w:xpath="/ns0:Properties[1]/ns0:Company[1]" w:storeItemID="{6668398D-A668-4E3E-A5EB-62B293D839F1}"/>
              <w:text/>
            </w:sdtPr>
            <w:sdtContent>
              <w:r>
                <w:rPr>
                  <w:rStyle w:val="HeaderChar"/>
                </w:rPr>
                <w:rPr>
                  <w:lang w:val="tr-tr"/>
                </w:rPr>
                <w:t>[Gönderen şirket adını yazın]</w:t>
              </w:r>
            </w:sdtContent>
          </w:sdt>
          <w:r>
            <w:rPr>
              <w:color w:val="C0504D" w:themeColor="accent2"/>
            </w:rPr>
            <w:rPr>
              <w:lang w:val="tr-tr"/>
            </w:rPr>
            <w:t xml:space="preserve"> </w:t>
          </w:r>
          <w:r>
            <w:rPr>
              <w:color w:val="C0504D" w:themeColor="accent2"/>
            </w:rPr>
            <w:sym w:font="Wingdings 3" w:char="F07D"/>
          </w:r>
          <w:r>
            <w:rPr>
              <w:lang w:val="tr-tr"/>
            </w:rPr>
            <w:t xml:space="preserve"> </w:t>
          </w:r>
        </w:p>
        <w:p/>
      </w:docPartBody>
    </w:docPart>
    <w:docPart>
      <w:docPartPr>
        <w:name w:val="C9B1F47F4376449FB9C4587E3708C489"/>
        <w:category>
          <w:name w:val="General"/>
          <w:gallery w:val="placeholder"/>
        </w:category>
        <w:types>
          <w:type w:val="bbPlcHdr"/>
        </w:types>
        <w:behaviors>
          <w:behavior w:val="content"/>
        </w:behaviors>
        <w:guid w:val="{75373278-C6EB-4712-B27C-464161235809}"/>
      </w:docPartPr>
      <w:docPartBody>
        <w:p>
          <w:r>
            <w:rPr>
              <w:lang w:val="tr-tr"/>
            </w:rPr>
            <w:t>[Alıcı adını yazın]</w:t>
          </w:r>
        </w:p>
      </w:docPartBody>
    </w:docPart>
    <w:docPart>
      <w:docPartPr>
        <w:name w:val="D560F1F9B67B4392B3A701C84A935A31"/>
        <w:category>
          <w:name w:val="General"/>
          <w:gallery w:val="placeholder"/>
        </w:category>
        <w:types>
          <w:type w:val="bbPlcHdr"/>
        </w:types>
        <w:behaviors>
          <w:behavior w:val="content"/>
        </w:behaviors>
        <w:guid w:val="{382E879D-40FF-417C-999A-E5EEC6FFF59D}"/>
      </w:docPartPr>
      <w:docPartBody>
        <w:p>
          <w:r>
            <w:rPr>
              <w:lang w:val="tr-tr"/>
            </w:rPr>
            <w:t>[Alıcı telefon numarasını yazın]</w:t>
          </w:r>
        </w:p>
      </w:docPartBody>
    </w:docPart>
    <w:docPart>
      <w:docPartPr>
        <w:name w:val="DA404A2802C841C3801A8D8CAC6B6291"/>
        <w:category>
          <w:name w:val="General"/>
          <w:gallery w:val="placeholder"/>
        </w:category>
        <w:types>
          <w:type w:val="bbPlcHdr"/>
        </w:types>
        <w:behaviors>
          <w:behavior w:val="content"/>
        </w:behaviors>
        <w:guid w:val="{693E7AF8-B3BE-4F40-8C2F-87661B5A6A87}"/>
      </w:docPartPr>
      <w:docPartBody>
        <w:p>
          <w:pPr>
            <w:pStyle w:val="DA404A2802C841C3801A8D8CAC6B62911"/>
          </w:pPr>
          <w:r>
            <w:rPr>
              <w:lang w:val="tr-tr"/>
            </w:rPr>
            <w:t>[Alıcı adresini yazın]</w:t>
          </w:r>
        </w:p>
      </w:docPartBody>
    </w:docPart>
    <w:docPart>
      <w:docPartPr>
        <w:name w:val="7859855C8E38449F8AAA0BDA9EE680D5"/>
        <w:category>
          <w:name w:val="General"/>
          <w:gallery w:val="placeholder"/>
        </w:category>
        <w:types>
          <w:type w:val="bbPlcHdr"/>
        </w:types>
        <w:behaviors>
          <w:behavior w:val="content"/>
        </w:behaviors>
        <w:guid w:val="{88562785-0F70-4B91-8E9F-39674293CBD9}"/>
      </w:docPartPr>
      <w:docPartBody>
        <w:p>
          <w:pPr>
            <w:pStyle w:val="7859855C8E38449F8AAA0BDA9EE680D5"/>
          </w:pPr>
          <w:r>
            <w:rPr>
              <w:rStyle w:val="PlaceholderText"/>
            </w:rPr>
            <w:rPr>
              <w:lang w:val="tr-tr"/>
            </w:rPr>
            <w:t>[Selamlamayı yazın]</w:t>
          </w:r>
        </w:p>
      </w:docPartBody>
    </w:docPart>
    <w:docPart>
      <w:docPartPr>
        <w:name w:val="75F3BD41380F44709FAEB06261B711EC"/>
        <w:category>
          <w:name w:val="General"/>
          <w:gallery w:val="placeholder"/>
        </w:category>
        <w:types>
          <w:type w:val="bbPlcHdr"/>
        </w:types>
        <w:behaviors>
          <w:behavior w:val="content"/>
        </w:behaviors>
        <w:guid w:val="{85D284C4-9130-4776-859A-A3153F4584A5}"/>
      </w:docPartPr>
      <w:docPartBody>
        <w:p>
          <w:r>
            <w:rPr>
              <w:lang w:val="tr-tr"/>
            </w:rPr>
            <w:t>Ekle sekmesinde, galeriler belgenizin genel görünümünü düzenlemek için tasarlanan öğeleri eklerler. Bu galerileri, tablolar, üst bilgiler, alt bilgiler, kapak sayfaları ve diğer belge yapı taşlarını eklemek için kullanabilirsiniz. Resimler, kartlar veya grafikler oluşturduğunuzda, aynı zamanda geçerli belge görünümünüzü de düzenlerler.</w:t>
          </w:r>
        </w:p>
        <w:p>
          <w:r>
            <w:rPr>
              <w:lang w:val="tr-tr"/>
            </w:rPr>
            <w:t>Belgedeki seçili metnin biçimlendirmesini, Giriş sekmesindeki Hızlı Stiller galerisinden seçilen metin için bir görünüm seçerek kolay bir şekilde değiştirebilirsiniz. Metni doğrudan Giriş sekmesindeki diğer denetimleri kullanarak da biçimlendirebilirsiniz. Denetimlerin çoğu geçerli temadan görünüm kullanma ya da doğrudan belirlediğiniz biçimi kullanma seçeneği sunar.</w:t>
          </w:r>
        </w:p>
        <w:p>
          <w:r>
            <w:rPr>
              <w:lang w:val="tr-tr"/>
            </w:rPr>
            <w:t>Belgenizin genel görünümünü değiştirmek için Sayfa Düzeni sekmesinde yeni Tema öğeleri seçin. Hızlı Stil galerisinde bulunan görünümleri değiştirmek için Geçerli Hızlı Stil Ayarını Değiştir komutunu kullanın. Hem Temalar galerisi hem de Hızlı Stiller galerisi, belgenizin görünümünü istediğiniz zaman geçerli şablonunuzda bulunan özgün haline geri döndürebilmeniz için sıfırlama komutları sağlar.</w:t>
          </w:r>
        </w:p>
      </w:docPartBody>
    </w:docPart>
    <w:docPart>
      <w:docPartPr>
        <w:name w:val="61128DBAF7EE4BD5A63CF843409E12A9"/>
        <w:category>
          <w:name w:val="General"/>
          <w:gallery w:val="placeholder"/>
        </w:category>
        <w:types>
          <w:type w:val="bbPlcHdr"/>
        </w:types>
        <w:behaviors>
          <w:behavior w:val="content"/>
        </w:behaviors>
        <w:guid w:val="{C7E14AC7-D364-4BA9-8996-563CEDEA404E}"/>
      </w:docPartPr>
      <w:docPartBody>
        <w:p>
          <w:r>
            <w:rPr>
              <w:lang w:val="tr-tr"/>
            </w:rPr>
            <w:t>[Gönderen adını yazın]</w:t>
          </w:r>
        </w:p>
      </w:docPartBody>
    </w:docPart>
    <w:docPart>
      <w:docPartPr>
        <w:name w:val="F28D5ED2C6B54C44BC6F28D804177E6E"/>
        <w:category>
          <w:name w:val="General"/>
          <w:gallery w:val="placeholder"/>
        </w:category>
        <w:types>
          <w:type w:val="bbPlcHdr"/>
        </w:types>
        <w:behaviors>
          <w:behavior w:val="content"/>
        </w:behaviors>
        <w:guid w:val="{56A34C1C-E97B-4F4B-919F-47BCE76BEFC0}"/>
      </w:docPartPr>
      <w:docPartBody>
        <w:p>
          <w:r>
            <w:rPr>
              <w:lang w:val="tr-tr"/>
            </w:rPr>
            <w:t>[Gönderen şirket adını yazın]</w:t>
          </w:r>
        </w:p>
      </w:docPartBody>
    </w:docPart>
    <w:docPart>
      <w:docPartPr>
        <w:name w:val="362BF976EA0F470099CE444516D87514"/>
        <w:category>
          <w:name w:val="General"/>
          <w:gallery w:val="placeholder"/>
        </w:category>
        <w:types>
          <w:type w:val="bbPlcHdr"/>
        </w:types>
        <w:behaviors>
          <w:behavior w:val="content"/>
        </w:behaviors>
        <w:guid w:val="{C983B9BC-25C8-4AF2-81E1-FE1B665C3C59}"/>
      </w:docPartPr>
      <w:docPartBody>
        <w:p>
          <w:r>
            <w:rPr>
              <w:lang w:val="tr-tr"/>
            </w:rPr>
            <w:t>[Gönderen telefon numarasını yazın]</w:t>
          </w:r>
        </w:p>
      </w:docPartBody>
    </w:docPart>
    <w:docPart>
      <w:docPartPr>
        <w:name w:val="FEB4DD2ACA4343DBA5DF321D0B5E5E48"/>
        <w:category>
          <w:name w:val="General"/>
          <w:gallery w:val="placeholder"/>
        </w:category>
        <w:types>
          <w:type w:val="bbPlcHdr"/>
        </w:types>
        <w:behaviors>
          <w:behavior w:val="content"/>
        </w:behaviors>
        <w:guid w:val="{8BA7A606-FB00-40A2-93F2-372238C51126}"/>
      </w:docPartPr>
      <w:docPartBody>
        <w:p>
          <w:r>
            <w:rPr>
              <w:lang w:val="tr-tr"/>
            </w:rPr>
            <w:t>[Kapanış ifadesini yazın]</w:t>
          </w:r>
        </w:p>
      </w:docPartBody>
    </w:docPart>
    <w:docPart>
      <w:docPartPr>
        <w:name w:val="92F053C36FBE4DAF93EBDCCC4D37AA08"/>
        <w:category>
          <w:name w:val="General"/>
          <w:gallery w:val="placeholder"/>
        </w:category>
        <w:types>
          <w:type w:val="bbPlcHdr"/>
        </w:types>
        <w:behaviors>
          <w:behavior w:val="content"/>
        </w:behaviors>
        <w:guid w:val="{B4EF8CBD-EA01-40EA-BE3F-B4571FC90F93}"/>
      </w:docPartPr>
      <w:docPartBody>
        <w:p>
          <w:r>
            <w:rPr>
              <w:lang w:val="tr-tr"/>
            </w:rPr>
            <w:t>[Gönderen unvanını yazın]</w:t>
          </w:r>
        </w:p>
      </w:docPartBody>
    </w:docPart>
    <w:docPart>
      <w:docPartPr>
        <w:name w:val="093C0780403C49C893E78FA839FA11B1"/>
        <w:category>
          <w:name w:val="General"/>
          <w:gallery w:val="placeholder"/>
        </w:category>
        <w:types>
          <w:type w:val="bbPlcHdr"/>
        </w:types>
        <w:behaviors>
          <w:behavior w:val="content"/>
        </w:behaviors>
        <w:guid w:val="{82665A02-88CD-42A5-A901-958046D298DC}"/>
      </w:docPartPr>
      <w:docPartBody>
        <w:p>
          <w:r>
            <w:rPr>
              <w:lang w:val="tr-tr"/>
            </w:rPr>
            <w:t>[Tarihi seçin]</w:t>
          </w:r>
        </w:p>
      </w:docPartBody>
    </w:docPart>
    <w:docPart>
      <w:docPartPr>
        <w:name w:val="A8154F36FA5C4AB88582BD2FEA227590"/>
        <w:category>
          <w:name w:val="General"/>
          <w:gallery w:val="placeholder"/>
        </w:category>
        <w:types>
          <w:type w:val="bbPlcHdr"/>
        </w:types>
        <w:behaviors>
          <w:behavior w:val="content"/>
        </w:behaviors>
        <w:guid w:val="{6D418DE5-5673-4FDC-A683-B2834AD93104}"/>
      </w:docPartPr>
      <w:docPartBody>
        <w:p>
          <w:r>
            <w:rPr>
              <w:color w:val="4F81BD" w:themeColor="accent1"/>
            </w:rPr>
            <w:rPr>
              <w:lang w:val="tr-tr"/>
            </w:rPr>
            <w:t>[Gönderen adını yazın]</w:t>
          </w:r>
        </w:p>
      </w:docPartBody>
    </w:docPart>
    <w:docPart>
      <w:docPartPr>
        <w:name w:val="7DD6A088EA7A4C538BCD1057221CEB4E"/>
        <w:category>
          <w:name w:val="General"/>
          <w:gallery w:val="placeholder"/>
        </w:category>
        <w:types>
          <w:type w:val="bbPlcHdr"/>
        </w:types>
        <w:behaviors>
          <w:behavior w:val="content"/>
        </w:behaviors>
        <w:guid w:val="{55CE18ED-CFDB-464B-9B26-A5C1299BCA18}"/>
      </w:docPartPr>
      <w:docPartBody>
        <w:p>
          <w:r>
            <w:rPr>
              <w:lang w:val="tr-tr"/>
            </w:rPr>
            <w:t>[Gönderen adresini yazın]</w:t>
          </w:r>
        </w:p>
      </w:docPartBody>
    </w:docPart>
    <w:docPart>
      <w:docPartPr>
        <w:name w:val="8C38329BA43545DBADABFC3AD3A4657D"/>
        <w:category>
          <w:name w:val="General"/>
          <w:gallery w:val="placeholder"/>
        </w:category>
        <w:types>
          <w:type w:val="bbPlcHdr"/>
        </w:types>
        <w:behaviors>
          <w:behavior w:val="content"/>
        </w:behaviors>
        <w:guid w:val="{5D945981-FBB2-43F7-9DBB-2D3957385042}"/>
      </w:docPartPr>
      <w:docPartBody>
        <w:p>
          <w:r>
            <w:rPr>
              <w:lang w:val="tr-tr"/>
            </w:rPr>
            <w:t>[Tarihi seçin]</w:t>
          </w:r>
        </w:p>
      </w:docPartBody>
    </w:docPart>
    <w:docPart>
      <w:docPartPr>
        <w:name w:val="865374FD151A4BABBF3C23F4A5F65CCD"/>
        <w:category>
          <w:name w:val="General"/>
          <w:gallery w:val="placeholder"/>
        </w:category>
        <w:types>
          <w:type w:val="bbPlcHdr"/>
        </w:types>
        <w:behaviors>
          <w:behavior w:val="content"/>
        </w:behaviors>
        <w:guid w:val="{ED3CAC3F-BD0D-4839-8EBA-AD7AD344110A}"/>
      </w:docPartPr>
      <w:docPartBody>
        <w:p>
          <w:r>
            <w:rPr>
              <w:rStyle w:val="PlaceholderText"/>
            </w:rPr>
            <w:rPr>
              <w:lang w:val="tr-tr"/>
            </w:rPr>
            <w:t>[Gönderen telefon numarasını yazın]</w:t>
          </w:r>
        </w:p>
      </w:docPartBody>
    </w:docPart>
    <w:docPart>
      <w:docPartPr>
        <w:name w:val="D112BF26ECC64CC9ABAB443993023A06"/>
        <w:category>
          <w:name w:val="General"/>
          <w:gallery w:val="placeholder"/>
        </w:category>
        <w:types>
          <w:type w:val="bbPlcHdr"/>
        </w:types>
        <w:behaviors>
          <w:behavior w:val="content"/>
        </w:behaviors>
        <w:guid w:val="{8BB9D424-A048-4130-A5F0-A13E1277EF61}"/>
      </w:docPartPr>
      <w:docPartBody>
        <w:p>
          <w:r>
            <w:rPr>
              <w:rStyle w:val="PlaceholderText"/>
              <w:color w:val="auto"/>
            </w:rPr>
            <w:rPr>
              <w:lang w:val="tr-tr"/>
            </w:rPr>
            <w:t>[Gönderen faks numarasını yazın]</w:t>
          </w:r>
        </w:p>
      </w:docPartBody>
    </w:docPart>
    <w:docPart>
      <w:docPartPr>
        <w:name w:val="EB8A07EA9B6B445CB6255CA5495778B4"/>
        <w:category>
          <w:name w:val="General"/>
          <w:gallery w:val="placeholder"/>
        </w:category>
        <w:types>
          <w:type w:val="bbPlcHdr"/>
        </w:types>
        <w:behaviors>
          <w:behavior w:val="content"/>
        </w:behaviors>
        <w:guid w:val="{E3DA8410-DE11-4C70-928D-AAB87BF50524}"/>
      </w:docPartPr>
      <w:docPartBody>
        <w:p>
          <w:r>
            <w:rPr>
              <w:rStyle w:val="PlaceholderText"/>
            </w:rPr>
            <w:rPr>
              <w:lang w:val="tr-tr"/>
            </w:rPr>
            <w:t>[Alıcı adını yazın]</w:t>
          </w:r>
        </w:p>
      </w:docPartBody>
    </w:docPart>
    <w:docPart>
      <w:docPartPr>
        <w:name w:val="27B8EE85E63340A6A08DCAAA543B6F0B"/>
        <w:category>
          <w:name w:val="General"/>
          <w:gallery w:val="placeholder"/>
        </w:category>
        <w:types>
          <w:type w:val="bbPlcHdr"/>
        </w:types>
        <w:behaviors>
          <w:behavior w:val="content"/>
        </w:behaviors>
        <w:guid w:val="{35A9E96A-C8C5-4B9A-A0C6-503EA0358B14}"/>
      </w:docPartPr>
      <w:docPartBody>
        <w:p>
          <w:r>
            <w:rPr>
              <w:rStyle w:val="PlaceholderText"/>
            </w:rPr>
            <w:rPr>
              <w:lang w:val="tr-tr"/>
            </w:rPr>
            <w:t>[Alıcı telefon numarasını yazın]</w:t>
          </w:r>
        </w:p>
      </w:docPartBody>
    </w:docPart>
    <w:docPart>
      <w:docPartPr>
        <w:name w:val="553E54A5BD2641539E9CD9CDF2E3A2F6"/>
        <w:category>
          <w:name w:val="General"/>
          <w:gallery w:val="placeholder"/>
        </w:category>
        <w:types>
          <w:type w:val="bbPlcHdr"/>
        </w:types>
        <w:behaviors>
          <w:behavior w:val="content"/>
        </w:behaviors>
        <w:guid w:val="{D644ABD2-317A-4417-B9E0-6176029909A6}"/>
      </w:docPartPr>
      <w:docPartBody>
        <w:p>
          <w:r>
            <w:rPr>
              <w:rStyle w:val="PlaceholderText"/>
            </w:rPr>
            <w:rPr>
              <w:lang w:val="tr-tr"/>
            </w:rPr>
            <w:t>[Alıcı faks numarasını yazın]</w:t>
          </w:r>
        </w:p>
      </w:docPartBody>
    </w:docPart>
    <w:docPart>
      <w:docPartPr>
        <w:name w:val="D9E6D6EF0D4442FFAADFFA5D441C319E"/>
        <w:category>
          <w:name w:val="General"/>
          <w:gallery w:val="placeholder"/>
        </w:category>
        <w:types>
          <w:type w:val="bbPlcHdr"/>
        </w:types>
        <w:behaviors>
          <w:behavior w:val="content"/>
        </w:behaviors>
        <w:guid w:val="{AD1646C1-B8F6-444A-8B9F-9CF777C3E341}"/>
      </w:docPartPr>
      <w:docPartBody>
        <w:p>
          <w:r>
            <w:rPr>
              <w:rStyle w:val="PlaceholderText"/>
            </w:rPr>
            <w:rPr>
              <w:lang w:val="tr-tr"/>
            </w:rPr>
            <w:t>[Alıcı şirket adını yazın]</w:t>
          </w:r>
        </w:p>
      </w:docPartBody>
    </w:docPart>
    <w:docPart>
      <w:docPartPr>
        <w:name w:val="75528D961D864943833A1D9D8CF44A0A"/>
        <w:category>
          <w:name w:val="General"/>
          <w:gallery w:val="placeholder"/>
        </w:category>
        <w:types>
          <w:type w:val="bbPlcHdr"/>
        </w:types>
        <w:behaviors>
          <w:behavior w:val="content"/>
        </w:behaviors>
        <w:guid w:val="{2B55C419-C0BE-46E5-B759-4A944633F870}"/>
      </w:docPartPr>
      <w:docPartBody>
        <w:p>
          <w:r>
            <w:rPr>
              <w:lang w:val="tr-tr"/>
            </w:rPr>
            <w:t>[Açıklamaları yazın]</w:t>
          </w:r>
        </w:p>
      </w:docPartBody>
    </w:docPart>
    <w:docPart>
      <w:docPartPr>
        <w:name w:val="733D797E8C1C49B1BBFFEEDD61A4FC23"/>
        <w:category>
          <w:name w:val="General"/>
          <w:gallery w:val="placeholder"/>
        </w:category>
        <w:types>
          <w:type w:val="bbPlcHdr"/>
        </w:types>
        <w:behaviors>
          <w:behavior w:val="content"/>
        </w:behaviors>
        <w:guid w:val="{5A1F67B4-01E8-4D98-A4FF-916FA82B1C0D}"/>
      </w:docPartPr>
      <w:docPartBody>
        <w:p>
          <w:r>
            <w:rPr>
              <w:lang w:val="tr-tr"/>
            </w:rPr>
            <w:t>[Alıcı adını yazın]</w:t>
          </w:r>
        </w:p>
      </w:docPartBody>
    </w:docPart>
    <w:docPart>
      <w:docPartPr>
        <w:name w:val="57558A4C9AC849E099D7F3FA6EBA46B5"/>
        <w:category>
          <w:name w:val="General"/>
          <w:gallery w:val="placeholder"/>
        </w:category>
        <w:types>
          <w:type w:val="bbPlcHdr"/>
        </w:types>
        <w:behaviors>
          <w:behavior w:val="content"/>
        </w:behaviors>
        <w:guid w:val="{DBBD9092-F2AC-40E0-BA71-450D1359569E}"/>
      </w:docPartPr>
      <w:docPartBody>
        <w:p>
          <w:r>
            <w:rPr>
              <w:lang w:val="tr-tr"/>
            </w:rPr>
            <w:t>[Alıcı adresini yazın]</w:t>
          </w:r>
        </w:p>
      </w:docPartBody>
    </w:docPart>
    <w:docPart>
      <w:docPartPr>
        <w:name w:val="956EE82657E04FFC8A7A3274FDBABFE0"/>
        <w:category>
          <w:name w:val="General"/>
          <w:gallery w:val="placeholder"/>
        </w:category>
        <w:types>
          <w:type w:val="bbPlcHdr"/>
        </w:types>
        <w:behaviors>
          <w:behavior w:val="content"/>
        </w:behaviors>
        <w:guid w:val="{8EB6F76F-EFF6-405F-96BB-0E683110CD28}"/>
      </w:docPartPr>
      <w:docPartBody>
        <w:p>
          <w:r>
            <w:rPr>
              <w:lang w:val="tr-tr"/>
            </w:rPr>
            <w:t>[Alıcı şirket adını yazın]</w:t>
          </w:r>
        </w:p>
      </w:docPartBody>
    </w:docPart>
    <w:docPart>
      <w:docPartPr>
        <w:name w:val="60D2EFCAD2314784A0EAE8C43BADFEC2"/>
        <w:category>
          <w:name w:val="General"/>
          <w:gallery w:val="placeholder"/>
        </w:category>
        <w:types>
          <w:type w:val="bbPlcHdr"/>
        </w:types>
        <w:behaviors>
          <w:behavior w:val="content"/>
        </w:behaviors>
        <w:guid w:val="{3182AC17-8199-4F59-A4E8-9C8C3B7AF91C}"/>
      </w:docPartPr>
      <w:docPartBody>
        <w:p>
          <w:r>
            <w:rPr>
              <w:lang w:val="tr-tr"/>
            </w:rPr>
            <w:t>[Gönderen faks numarasını yazın]</w:t>
          </w:r>
        </w:p>
      </w:docPartBody>
    </w:docPart>
    <w:docPart>
      <w:docPartPr>
        <w:name w:val="CFB8E0DBA1004C15A160ADDEC8CB8D0E"/>
        <w:category>
          <w:name w:val="General"/>
          <w:gallery w:val="placeholder"/>
        </w:category>
        <w:types>
          <w:type w:val="bbPlcHdr"/>
        </w:types>
        <w:behaviors>
          <w:behavior w:val="content"/>
        </w:behaviors>
        <w:guid w:val="{2B955A1C-7EBB-4800-930D-A2BC06513CEB}"/>
      </w:docPartPr>
      <w:docPartBody>
        <w:p>
          <w:r>
            <w:rPr>
              <w:rStyle w:val="PlaceholderText"/>
            </w:rPr>
            <w:rPr>
              <w:lang w:val="tr-tr"/>
            </w:rPr>
            <w:t>Bir öğe seçin.</w:t>
          </w:r>
        </w:p>
      </w:docPartBody>
    </w:docPart>
    <w:docPart>
      <w:docPartPr>
        <w:name w:val="C82FD7329C89443D91AC6DFE961B65EA"/>
        <w:category>
          <w:name w:val="General"/>
          <w:gallery w:val="placeholder"/>
        </w:category>
        <w:types>
          <w:type w:val="bbPlcHdr"/>
        </w:types>
        <w:behaviors>
          <w:behavior w:val="content"/>
        </w:behaviors>
        <w:guid w:val="{3501E512-845A-4C4F-B41D-EE427E79C506}"/>
      </w:docPartPr>
      <w:docPartBody>
        <w:p>
          <w:r>
            <w:rPr>
              <w:color w:val="808080" w:themeColor="background1" w:themeShade="80"/>
            </w:rPr>
            <w:rPr>
              <w:lang w:val="tr-tr"/>
            </w:rPr>
            <w:t>[Eklenen sayfa sayısını yazın]</w:t>
          </w:r>
        </w:p>
      </w:docPartBody>
    </w:docPart>
    <w:docPart>
      <w:docPartPr>
        <w:name w:val="2FC01E719B8D410AA06A0FBA63F4A1D8"/>
        <w:category>
          <w:name w:val="General"/>
          <w:gallery w:val="placeholder"/>
        </w:category>
        <w:types>
          <w:type w:val="bbPlcHdr"/>
        </w:types>
        <w:behaviors>
          <w:behavior w:val="content"/>
        </w:behaviors>
        <w:guid w:val="{E0433CBC-EBAA-44B2-9A8C-4BBA3385E2F1}"/>
      </w:docPartPr>
      <w:docPartBody>
        <w:p>
          <w:r>
            <w:rPr>
              <w:color w:val="808080" w:themeColor="background1" w:themeShade="80"/>
            </w:rPr>
            <w:rPr>
              <w:lang w:val="tr-tr"/>
            </w:rPr>
            <w:t>[Tarihi seçin]</w:t>
          </w:r>
        </w:p>
      </w:docPartBody>
    </w:docPart>
    <w:docPart>
      <w:docPartPr>
        <w:name w:val="8CB2DEA70D4243C8B0A8B7B16B011F1F"/>
        <w:category>
          <w:name w:val="General"/>
          <w:gallery w:val="placeholder"/>
        </w:category>
        <w:types>
          <w:type w:val="bbPlcHdr"/>
        </w:types>
        <w:behaviors>
          <w:behavior w:val="content"/>
        </w:behaviors>
        <w:guid w:val="{13878102-0517-41F3-8C6F-B1FBA27BBA86}"/>
      </w:docPartPr>
      <w:docPartBody>
        <w:p>
          <w:r>
            <w:rPr>
              <w:color w:val="808080" w:themeColor="background1" w:themeShade="80"/>
            </w:rPr>
            <w:rPr>
              <w:lang w:val="tr-tr"/>
            </w:rPr>
            <w:t>[Gönderen şirket adını yazın]</w:t>
          </w:r>
        </w:p>
      </w:docPartBody>
    </w:docPart>
    <w:docPart>
      <w:docPartPr>
        <w:name w:val="B095247F232D4B47B1B163408C19B3BD"/>
        <w:category>
          <w:name w:val="General"/>
          <w:gallery w:val="placeholder"/>
        </w:category>
        <w:types>
          <w:type w:val="bbPlcHdr"/>
        </w:types>
        <w:behaviors>
          <w:behavior w:val="content"/>
        </w:behaviors>
        <w:guid w:val="{B1390C36-1239-4EBA-8AA3-571AA0C5FE07}"/>
      </w:docPartPr>
      <w:docPartBody>
        <w:p>
          <w:r>
            <w:rPr>
              <w:rStyle w:val="HeaderChar"/>
            </w:rPr>
            <w:rPr>
              <w:lang w:val="tr-tr"/>
            </w:rPr>
            <w:t>[Gönderen şirket adını yazın]</w:t>
          </w:r>
        </w:p>
      </w:docPartBody>
    </w:docPart>
  </w:docParts>
</w:glossaryDocument>
</file>

<file path=word/glossary/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MS PGothic">
    <w:panose1 w:val="020B0600070205080204"/>
    <w:charset w:val="80"/>
    <w:family w:val="swiss"/>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GMinchoE">
    <w:charset w:val="80"/>
    <w:family w:val="roman"/>
    <w:pitch w:val="fixed"/>
    <w:sig w:usb0="80000281" w:usb1="28C76CF8"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glossary/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mc:Ignorable="w14">
  <w:view w:val="normal"/>
  <w:embedSystemFonts/>
  <w:defaultTabStop w:val="709"/>
  <w:hyphenationZone w:val="420"/>
  <w:characterSpacingControl w:val="doNotCompress"/>
  <w:compat>
    <w:useFELayout/>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mc:Ignorable="w14">
  <w:docDefaults>
    <w:rPrDefault>
      <w:rPr>
        <w:rFonts w:asciiTheme="minorHAnsi" w:eastAsiaTheme="minorEastAsia" w:hAnsiTheme="minorHAnsi" w:cstheme="minorBidi"/>
        <w:sz w:val="22"/>
        <w:szCs w:val="22"/>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Pr>
      <w:color w:val="808080"/>
    </w:rPr>
  </w:style>
  <w:style w:type="paragraph" w:styleId="BalloonText">
    <w:name w:val="Balloon Text"/>
    <w:basedOn w:val="Normal"/>
    <w:link w:val="BalloonTextChar"/>
    <w:uiPriority w:val="99"/>
    <w:semiHidden/>
    <w:unhideWhenUsed/>
    <w:rPr>
      <w:rFonts w:ascii="Tahoma" w:eastAsiaTheme="minorHAnsi" w:hAnsi="Tahoma" w:cs="Tahoma"/>
      <w:color w:val="000000" w:themeColor="text1"/>
      <w:sz w:val="16"/>
      <w:szCs w:val="16"/>
    </w:rPr>
  </w:style>
  <w:style w:type="character" w:customStyle="1" w:styleId="BalloonTextChar">
    <w:name w:val="Balloon Text Char"/>
    <w:basedOn w:val="DefaultParagraphFont"/>
    <w:link w:val="BalloonText"/>
    <w:uiPriority w:val="99"/>
    <w:semiHidden/>
    <w:rPr>
      <w:rFonts w:ascii="Tahoma" w:eastAsiaTheme="minorHAnsi" w:hAnsi="Tahoma" w:cs="Tahoma"/>
      <w:color w:val="000000" w:themeColor="text1"/>
      <w:sz w:val="16"/>
      <w:szCs w:val="16"/>
    </w:rPr>
  </w:style>
  <w:style w:type="table" w:styleId="TableGrid">
    <w:name w:val="Table Grid"/>
    <w:basedOn w:val="TableNormal"/>
    <w:uiPriority w:val="1"/>
    <w:pPr>
      <w:spacing w:after="0" w:line="240" w:lineRule="auto"/>
    </w:pPr>
    <w:rPr>
      <w:rFonts w:eastAsiaTheme="minorHAnsi" w:cstheme="minorBid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basedOn w:val="Normal"/>
    <w:uiPriority w:val="99"/>
    <w:qFormat/>
    <w:pPr>
      <w:spacing w:after="0" w:line="240" w:lineRule="auto"/>
    </w:pPr>
    <w:rPr>
      <w:rFonts w:eastAsiaTheme="minorHAnsi" w:cs="Times New Roman"/>
      <w:color w:val="000000" w:themeColor="text1"/>
      <w:sz w:val="20"/>
      <w:szCs w:val="20"/>
    </w:rPr>
  </w:style>
  <w:style w:type="paragraph" w:customStyle="1" w:styleId="SendersAddress">
    <w:name w:val="Gönderenin Adresi"/>
    <w:basedOn w:val="NoSpacing"/>
    <w:uiPriority w:val="2"/>
    <w:qFormat/>
    <w:pPr>
      <w:spacing w:before="200" w:line="276" w:lineRule="auto"/>
      <w:contextualSpacing/>
      <w:jc w:val="right"/>
    </w:pPr>
    <w:rPr>
      <w:color w:val="C0504D" w:themeColor="accent2"/>
      <w:sz w:val="18"/>
      <w:szCs w:val="18"/>
    </w:rPr>
  </w:style>
  <w:style w:type="paragraph" w:customStyle="1" w:styleId="RecipientsName">
    <w:name w:val="Alıcının Adı"/>
    <w:basedOn w:val="NoSpacing"/>
    <w:uiPriority w:val="1"/>
    <w:qFormat/>
    <w:pPr>
      <w:jc w:val="right"/>
    </w:pPr>
    <w:rPr>
      <w:rFonts w:asciiTheme="majorHAnsi" w:hAnsiTheme="majorHAnsi"/>
      <w:color w:val="365F91" w:themeColor="accent1" w:themeShade="BF"/>
      <w:sz w:val="36"/>
      <w:szCs w:val="36"/>
    </w:rPr>
  </w:style>
  <w:style w:type="paragraph" w:customStyle="1" w:styleId="HeaderFirstPage">
    <w:name w:val="Üst Bilgi İlk Sayfa"/>
    <w:basedOn w:val="Header"/>
    <w:qFormat/>
    <w:pPr>
      <w:pBdr>
        <w:bottom w:val="dashed" w:sz="4" w:space="18" w:color="7F7F7F"/>
      </w:pBdr>
      <w:spacing w:line="396" w:lineRule="auto"/>
      <w:jc w:val="left"/>
    </w:pPr>
  </w:style>
  <w:style w:type="paragraph" w:styleId="Header">
    <w:name w:val="header"/>
    <w:basedOn w:val="Normal"/>
    <w:link w:val="HeaderChar"/>
    <w:uiPriority w:val="99"/>
    <w:unhideWhenUsed/>
    <w:pPr>
      <w:pBdr>
        <w:bottom w:val="dashed" w:sz="4" w:space="18" w:color="7F7F7F" w:themeColor="text1" w:themeTint="80"/>
      </w:pBdr>
      <w:tabs>
        <w:tab w:val="center" w:pos="4320"/>
        <w:tab w:val="right" w:pos="8640"/>
      </w:tabs>
      <w:jc w:val="right"/>
    </w:pPr>
    <w:rPr>
      <w:rFonts w:eastAsiaTheme="minorHAnsi" w:cs="Times New Roman"/>
      <w:color w:val="7F7F7F" w:themeColor="text1" w:themeTint="80"/>
      <w:sz w:val="20"/>
      <w:szCs w:val="20"/>
    </w:rPr>
  </w:style>
  <w:style w:type="character" w:customStyle="1" w:styleId="HeaderChar">
    <w:name w:val="Header Char"/>
    <w:basedOn w:val="DefaultParagraphFont"/>
    <w:link w:val="Header"/>
    <w:uiPriority w:val="99"/>
    <w:rPr>
      <w:rFonts w:eastAsiaTheme="minorHAnsi" w:cs="Times New Roman"/>
      <w:color w:val="7F7F7F" w:themeColor="text1" w:themeTint="80"/>
      <w:sz w:val="20"/>
      <w:szCs w:val="20"/>
    </w:rPr>
  </w:style>
  <w:style w:type="paragraph" w:customStyle="1" w:styleId="FooterLeft">
    <w:name w:val="Alt Bilgi Sol"/>
    <w:basedOn w:val="Footer"/>
    <w:uiPriority w:val="35"/>
    <w:qFormat/>
    <w:pPr>
      <w:pBdr>
        <w:top w:val="dashed" w:sz="4" w:space="18" w:color="7F7F7F" w:themeColor="text1" w:themeTint="80"/>
      </w:pBdr>
      <w:tabs>
        <w:tab w:val="clear" w:pos="4680"/>
        <w:tab w:val="clear" w:pos="9360"/>
        <w:tab w:val="center" w:pos="4320"/>
        <w:tab w:val="right" w:pos="8640"/>
      </w:tabs>
      <w:spacing w:after="200"/>
    </w:pPr>
    <w:rPr>
      <w:rFonts w:eastAsiaTheme="minorHAnsi" w:cs="Times New Roman"/>
      <w:color w:val="7F7F7F" w:themeColor="text1" w:themeTint="80"/>
      <w:sz w:val="20"/>
      <w:szCs w:val="20"/>
    </w:rPr>
  </w:style>
  <w:style w:type="paragraph" w:styleId="Footer">
    <w:name w:val="footer"/>
    <w:next w:val="FooterLeft"/>
    <w:link w:val="FooterChar"/>
    <w:uiPriority w:val="99"/>
    <w:semiHidden/>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style>
  <w:style w:type="paragraph" w:customStyle="1" w:styleId="FooterRight">
    <w:name w:val="Alt Bilgi Sağ"/>
    <w:basedOn w:val="Footer"/>
    <w:uiPriority w:val="35"/>
    <w:qFormat/>
    <w:pPr>
      <w:pBdr>
        <w:top w:val="dashed" w:sz="4" w:space="18" w:color="7F7F7F" w:themeColor="text1" w:themeTint="80"/>
      </w:pBdr>
      <w:tabs>
        <w:tab w:val="clear" w:pos="4680"/>
        <w:tab w:val="clear" w:pos="9360"/>
        <w:tab w:val="center" w:pos="4320"/>
        <w:tab w:val="right" w:pos="8640"/>
      </w:tabs>
      <w:spacing w:after="200"/>
      <w:jc w:val="right"/>
    </w:pPr>
    <w:rPr>
      <w:rFonts w:eastAsiaTheme="minorHAnsi" w:cs="Times New Roman"/>
      <w:color w:val="7F7F7F" w:themeColor="text1" w:themeTint="80"/>
      <w:sz w:val="20"/>
      <w:szCs w:val="20"/>
    </w:rPr>
  </w:style>
  <w:style w:type="paragraph" w:customStyle="1" w:styleId="HeaderLeft">
    <w:name w:val="Üst Bilgi Sol"/>
    <w:basedOn w:val="Header"/>
    <w:uiPriority w:val="35"/>
    <w:qFormat/>
    <w:pPr>
      <w:spacing w:line="396" w:lineRule="auto"/>
      <w:jc w:val="left"/>
    </w:pPr>
  </w:style>
  <w:style w:type="paragraph" w:customStyle="1" w:styleId="HeaderRight">
    <w:name w:val="Üst Bilgi Sağ"/>
    <w:basedOn w:val="Header"/>
    <w:uiPriority w:val="35"/>
    <w:qFormat/>
  </w:style>
  <w:style w:type="paragraph" w:customStyle="1" w:styleId="DA404A2802C841C3801A8D8CAC6B62911">
    <w:name w:val="DA404A2802C841C3801A8D8CAC6B62911"/>
    <w:pPr>
      <w:spacing w:before="200"/>
      <w:contextualSpacing/>
    </w:pPr>
    <w:rPr>
      <w:rFonts w:asciiTheme="majorHAnsi" w:hAnsiTheme="majorHAnsi"/>
      <w:color w:val="C0504D" w:themeColor="accent2"/>
      <w:sz w:val="18"/>
    </w:rPr>
  </w:style>
  <w:style w:type="paragraph" w:customStyle="1" w:styleId="7859855C8E38449F8AAA0BDA9EE680D5">
    <w:name w:val="7859855C8E38449F8AAA0BDA9EE680D5"/>
    <w:pPr>
      <w:spacing w:before="400" w:after="320" w:line="240" w:lineRule="auto"/>
    </w:pPr>
    <w:rPr>
      <w:rFonts w:cstheme="minorBidi"/>
      <w:b/>
      <w:color w:val="808080" w:themeColor="background1" w:themeShade="80"/>
      <w:kern w:val="24"/>
      <w:sz w:val="20"/>
    </w:rPr>
  </w:style>
</w:styles>
</file>

<file path=word/glossary/stylesWithEffects.xml><?xml version="1.0" encoding="utf-8"?>
<w:styl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mc:Ignorable="w14">
  <w:optimizeForBrowser/>
  <w:allowPNG/>
</w:webSettings>
</file>

<file path=word/theme/_rels/theme1.xml.rels><?xml version="1.0" encoding="UTF-8" standalone="yes"?><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rigin">
  <a:themeElements>
    <a:clrScheme name="Origin">
      <a:dk1>
        <a:sysClr val="windowText" lastClr="000000"/>
      </a:dk1>
      <a:lt1>
        <a:sysClr val="window" lastClr="FFFFFF"/>
      </a:lt1>
      <a:dk2>
        <a:srgbClr val="464653"/>
      </a:dk2>
      <a:lt2>
        <a:srgbClr val="DDE9EC"/>
      </a:lt2>
      <a:accent1>
        <a:srgbClr val="727CA3"/>
      </a:accent1>
      <a:accent2>
        <a:srgbClr val="9FB8CD"/>
      </a:accent2>
      <a:accent3>
        <a:srgbClr val="D2DA7A"/>
      </a:accent3>
      <a:accent4>
        <a:srgbClr val="FADA7A"/>
      </a:accent4>
      <a:accent5>
        <a:srgbClr val="B88472"/>
      </a:accent5>
      <a:accent6>
        <a:srgbClr val="8E736A"/>
      </a:accent6>
      <a:hlink>
        <a:srgbClr val="B292CA"/>
      </a:hlink>
      <a:folHlink>
        <a:srgbClr val="6B5680"/>
      </a:folHlink>
    </a:clrScheme>
    <a:fontScheme name="Origin">
      <a:majorFont>
        <a:latin typeface="Times New Roman"/>
        <a:ea typeface=""/>
        <a:cs typeface=""/>
        <a:font script="Grek" typeface="Cambria"/>
        <a:font script="Cyrl" typeface="Cambria"/>
        <a:font script="Jpan" typeface="HG明朝E"/>
        <a:font script="Hang" typeface="돋움"/>
        <a:font script="Hans" typeface="宋体"/>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Arial"/>
        <a:ea typeface=""/>
        <a:cs typeface=""/>
        <a:font script="Grek" typeface="Calibri"/>
        <a:font script="Cyrl" typeface="Calibri"/>
        <a:font script="Jpan" typeface="ＭＳ Ｐゴシック"/>
        <a:font script="Hang" typeface="맑은 고딕"/>
        <a:font script="Hans" typeface="华文新魏"/>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rigin">
      <a:fillStyleLst>
        <a:solidFill>
          <a:schemeClr val="phClr"/>
        </a:solidFill>
        <a:gradFill rotWithShape="1">
          <a:gsLst>
            <a:gs pos="0">
              <a:schemeClr val="phClr">
                <a:tint val="45000"/>
                <a:satMod val="200000"/>
              </a:schemeClr>
            </a:gs>
            <a:gs pos="30000">
              <a:schemeClr val="phClr">
                <a:tint val="61000"/>
                <a:satMod val="200000"/>
              </a:schemeClr>
            </a:gs>
            <a:gs pos="45000">
              <a:schemeClr val="phClr">
                <a:tint val="66000"/>
                <a:satMod val="200000"/>
              </a:schemeClr>
            </a:gs>
            <a:gs pos="55000">
              <a:schemeClr val="phClr">
                <a:tint val="66000"/>
                <a:satMod val="200000"/>
              </a:schemeClr>
            </a:gs>
            <a:gs pos="73000">
              <a:schemeClr val="phClr">
                <a:tint val="61000"/>
                <a:satMod val="200000"/>
              </a:schemeClr>
            </a:gs>
            <a:gs pos="100000">
              <a:schemeClr val="phClr">
                <a:tint val="45000"/>
                <a:satMod val="200000"/>
              </a:schemeClr>
            </a:gs>
          </a:gsLst>
          <a:lin ang="950000" scaled="1"/>
        </a:gradFill>
        <a:gradFill rotWithShape="1">
          <a:gsLst>
            <a:gs pos="0">
              <a:schemeClr val="phClr">
                <a:shade val="63000"/>
              </a:schemeClr>
            </a:gs>
            <a:gs pos="30000">
              <a:schemeClr val="phClr">
                <a:shade val="90000"/>
                <a:satMod val="110000"/>
              </a:schemeClr>
            </a:gs>
            <a:gs pos="45000">
              <a:schemeClr val="phClr">
                <a:shade val="100000"/>
                <a:satMod val="118000"/>
              </a:schemeClr>
            </a:gs>
            <a:gs pos="55000">
              <a:schemeClr val="phClr">
                <a:shade val="100000"/>
                <a:satMod val="118000"/>
              </a:schemeClr>
            </a:gs>
            <a:gs pos="73000">
              <a:schemeClr val="phClr">
                <a:shade val="90000"/>
                <a:satMod val="110000"/>
              </a:schemeClr>
            </a:gs>
            <a:gs pos="100000">
              <a:schemeClr val="phClr">
                <a:shade val="63000"/>
              </a:schemeClr>
            </a:gs>
          </a:gsLst>
          <a:lin ang="950000" scaled="1"/>
        </a:gradFill>
      </a:fillStyleLst>
      <a:lnStyleLst>
        <a:ln w="9525" cap="flat" cmpd="sng" algn="ctr">
          <a:solidFill>
            <a:schemeClr val="ph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outerShdw blurRad="38100" dist="25400" dir="5400000" rotWithShape="0">
              <a:srgbClr val="000000">
                <a:alpha val="40000"/>
              </a:srgbClr>
            </a:outerShdw>
          </a:effectLst>
        </a:effectStyle>
        <a:effectStyle>
          <a:effectLst>
            <a:outerShdw blurRad="50800" dist="43000" dir="5400000" rotWithShape="0">
              <a:srgbClr val="000000">
                <a:alpha val="40000"/>
              </a:srgbClr>
            </a:outerShdw>
          </a:effectLst>
          <a:scene3d>
            <a:camera prst="orthographicFront" fov="0">
              <a:rot lat="0" lon="0" rev="0"/>
            </a:camera>
            <a:lightRig rig="balanced" dir="t">
              <a:rot lat="0" lon="0" rev="0"/>
            </a:lightRig>
          </a:scene3d>
          <a:sp3d prstMaterial="matte">
            <a:bevelT w="0" h="0"/>
            <a:contourClr>
              <a:schemeClr val="phClr">
                <a:tint val="100000"/>
                <a:shade val="100000"/>
                <a:hueMod val="100000"/>
                <a:satMod val="100000"/>
              </a:schemeClr>
            </a:contourClr>
          </a:sp3d>
        </a:effectStyle>
        <a:effectStyle>
          <a:effectLst>
            <a:outerShdw blurRad="50800" dist="25400" dir="5400000" rotWithShape="0">
              <a:srgbClr val="000000">
                <a:alpha val="50000"/>
              </a:srgbClr>
            </a:outerShdw>
          </a:effectLst>
          <a:scene3d>
            <a:camera prst="orthographicFront" fov="0">
              <a:rot lat="0" lon="0" rev="0"/>
            </a:camera>
            <a:lightRig rig="soft" dir="t">
              <a:rot lat="0" lon="0" rev="2700000"/>
            </a:lightRig>
          </a:scene3d>
          <a:sp3d prstMaterial="matte">
            <a:bevelT w="50800" h="50800"/>
            <a:contourClr>
              <a:schemeClr val="phClr"/>
            </a:contourClr>
          </a:sp3d>
        </a:effectStyle>
      </a:effectStyleLst>
      <a:bgFillStyleLst>
        <a:solidFill>
          <a:schemeClr val="phClr"/>
        </a:solidFill>
        <a:gradFill rotWithShape="1">
          <a:gsLst>
            <a:gs pos="0">
              <a:schemeClr val="phClr">
                <a:shade val="60000"/>
                <a:satMod val="300000"/>
              </a:schemeClr>
            </a:gs>
            <a:gs pos="30000">
              <a:schemeClr val="phClr">
                <a:shade val="80000"/>
                <a:satMod val="230000"/>
              </a:schemeClr>
            </a:gs>
            <a:gs pos="100000">
              <a:schemeClr val="phClr">
                <a:tint val="97000"/>
                <a:satMod val="220000"/>
              </a:schemeClr>
            </a:gs>
          </a:gsLst>
          <a:lin ang="16200000" scaled="1"/>
        </a:gradFill>
        <a:blipFill>
          <a:blip xmlns:r="http://schemas.openxmlformats.org/officeDocument/2006/relationships" r:embed="rId1">
            <a:duotone>
              <a:schemeClr val="phClr">
                <a:shade val="6000"/>
                <a:satMod val="120000"/>
              </a:schemeClr>
              <a:schemeClr val="phClr">
                <a:tint val="90000"/>
              </a:schemeClr>
            </a:duotone>
          </a:blip>
          <a:tile tx="0" ty="0" sx="35000" sy="40000" flip="x" algn="tl"/>
        </a:blip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propertyMetadataList xmlns="http://schemas.microsoft.com/office/2009/outspace/metadata"/>
  <outs:corruptMetadataWasLost>true</outs:corruptMetadataWasLost>
</outs:outSpaceData>
</file>

<file path=customXml/item3.xml><?xml version="1.0" encoding="utf-8"?>
<b:Sources xmlns:b="http://schemas.openxmlformats.org/officeDocument/2006/bibliography" SelectedStyle=""/>
</file>

<file path=customXml/itemProps1.xml><?xml version="1.0" encoding="utf-8"?>
<ds:datastoreItem xmlns:ds="http://schemas.openxmlformats.org/officeDocument/2006/customXml" ds:itemID="{9E45F724-1C19-43E8-AA8D-805D99115A37}">
  <ds:schemaRefs>
    <ds:schemaRef ds:uri="http://schemas.microsoft.com/office/2006/coverPageProps"/>
  </ds:schemaRefs>
</ds:datastoreItem>
</file>

<file path=customXml/itemProps2.xml><?xml version="1.0" encoding="utf-8"?>
<ds:datastoreItem xmlns:ds="http://schemas.openxmlformats.org/officeDocument/2006/customXml" ds:itemID="{EB59CD23-8955-4B04-B30A-16173F900A53}">
  <ds:schemaRefs>
    <ds:schemaRef ds:uri="http://schemas.microsoft.com/office/2009/outspace/metadata"/>
  </ds:schemaRefs>
</ds:datastoreItem>
</file>

<file path=customXml/itemProps3.xml><?xml version="1.0" encoding="utf-8"?>
<ds:datastoreItem xmlns:ds="http://schemas.openxmlformats.org/officeDocument/2006/customXml" ds:itemID="{B99F669D-8B70-4F4E-8388-9BD3A233B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OriginLetter.dotx</Template>
  <TotalTime>4</TotalTime>
  <Pages>1</Pages>
  <Words>214</Words>
  <Characters>1222</Characters>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erms:created xsi:type="dcterms:W3CDTF">2009-05-15T21:39:00Z</dcterms:created>
  <dcterms:modified xsi:type="dcterms:W3CDTF">2009-11-18T19:54:00Z</dcterms:modified>
</cp:coreProperties>
</file>