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sdt>
        <w:sdtPr>
          <w:id w:val="1793389391"/>
          <w:docPartObj>
            <w:docPartGallery w:val="Cover Pages"/>
            <w:docPartUnique/>
          </w:docPartObj>
        </w:sdtPr>
        <w:sdtContent>
          <w:r>
            <w:rPr/>
            <mc:AlternateContent>
              <mc:Choice Requires="wps">
                <w:drawing>
                  <wp:anchor distT="0" distB="0" distL="114300" distR="114300" simplePos="0" relativeHeight="251659264" behindDoc="0" locked="0" layoutInCell="0" allowOverlap="1" wp14:editId="5C9D0482">
                    <wp:simplePos x="0" y="0"/>
                    <wp:positionH relativeFrom="margin">
                      <wp:align>center</wp:align>
                    </wp:positionH>
                    <wp:positionV relativeFrom="margin">
                      <wp:align>center</wp:align>
                    </wp:positionV>
                    <wp:extent cx="5943600" cy="8229600"/>
                    <wp:effectExtent l="0" t="0" r="0" b="0"/>
                    <wp:wrapNone/>
                    <wp:docPr id="5"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9FB8CD" w:themeColor="accent2"/>
                                        <w:left w:val="single" w:sz="6" w:space="0" w:color="9FB8CD" w:themeColor="accent2"/>
                                        <w:bottom w:val="single" w:sz="6" w:space="0" w:color="9FB8CD" w:themeColor="accent2"/>
                                        <w:right w:val="single" w:sz="6" w:space="0" w:color="9FB8CD" w:themeColor="accent2"/>
                                      </w:tcBorders>
                                      <w:shd w:val="clear" w:color="auto" w:fill="9FB8CD" w:themeFill="accent2"/>
                                      <w:tcMar>
                                        <w:top w:w="360" w:type="dxa"/>
                                        <w:bottom w:w="360" w:type="dxa"/>
                                      </w:tcMar>
                                    </w:tcPr>
                                    <w:p>
                                      <w:pPr>
                                        <w:pStyle w:val="NoSpacing"/>
                                      </w:pPr>
                                    </w:p>
                                  </w:tc>
                                  <w:tc>
                                    <w:tcPr>
                                      <w:tcW w:w="0" w:type="auto"/>
                                      <w:tcBorders>
                                        <w:top w:val="single" w:sz="6" w:space="0" w:color="9FB8CD" w:themeColor="accent2"/>
                                        <w:left w:val="single" w:sz="6" w:space="0" w:color="9FB8CD" w:themeColor="accent2"/>
                                        <w:bottom w:val="single" w:sz="6" w:space="0" w:color="9FB8CD" w:themeColor="accent2"/>
                                        <w:right w:val="single" w:sz="6" w:space="0" w:color="9FB8C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727CA3" w:themeColor="accent1"/>
                                          <w:sz w:val="52"/>
                                          <w:szCs w:val="52"/>
                                        </w:rPr>
                                      </w:pPr>
                                      <w:r>
                                        <w:rPr>
                                          <w:rFonts w:asciiTheme="majorHAnsi" w:eastAsiaTheme="majorEastAsia" w:hAnsiTheme="majorHAnsi" w:cstheme="majorBidi"/>
                                          <w:color w:val="727CA3" w:themeColor="accent1"/>
                                          <w:sz w:val="52"/>
                                          <w:szCs w:val="52"/>
                                        </w:rPr>
                                        <w:rPr>
                                          <w:lang w:val="tr-tr"/>
                                        </w:rPr>
                                        <w:t xml:space="preserve"> </w:t>
                                      </w:r>
                                      <w:r>
                                        <w:rPr>
                                          <w:color w:val="9FB8CD" w:themeColor="accent2"/>
                                          <w:spacing w:val="10"/>
                                          <w:sz w:val="52"/>
                                          <w:szCs w:val="52"/>
                                        </w:rPr>
                                        <w:sym w:font="Wingdings 3" w:char="F07D"/>
                                      </w:r>
                                      <w:sdt>
                                        <w:sdtPr>
                                          <w:rPr>
                                            <w:rFonts w:asciiTheme="majorHAnsi" w:eastAsiaTheme="majorEastAsia" w:hAnsiTheme="majorHAnsi" w:cstheme="majorBidi"/>
                                            <w:color w:val="727CA3" w:themeColor="accent1"/>
                                            <w:sz w:val="52"/>
                                            <w:szCs w:val="52"/>
                                          </w:rPr>
                                          <w:alias w:val="Başlık"/>
                                          <w:id w:val="-6346510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727CA3" w:themeColor="accent1"/>
                                              <w:sz w:val="52"/>
                                              <w:szCs w:val="52"/>
                                            </w:rPr>
                                            <w:rPr>
                                              <w:lang w:val="tr-tr"/>
                                            </w:rPr>
                                            <w:t>[Belge başlığını yazın]</w:t>
                                          </w:r>
                                        </w:sdtContent>
                                      </w:sdt>
                                    </w:p>
                                    <w:p>
                                      <w:pPr>
                                        <w:pStyle w:val="NoSpacing"/>
                                        <w:spacing w:line="276" w:lineRule="auto"/>
                                        <w:jc w:val="right"/>
                                        <w:rPr>
                                          <w:rFonts w:asciiTheme="majorHAnsi" w:eastAsiaTheme="majorEastAsia" w:hAnsiTheme="majorHAnsi" w:cstheme="majorBidi"/>
                                          <w:color w:val="9FB8CD" w:themeColor="accent2"/>
                                          <w:sz w:val="24"/>
                                        </w:rPr>
                                      </w:pPr>
                                      <w:sdt>
                                        <w:sdtPr>
                                          <w:rPr>
                                            <w:rFonts w:asciiTheme="majorHAnsi" w:eastAsiaTheme="majorEastAsia" w:hAnsiTheme="majorHAnsi" w:cstheme="majorBidi"/>
                                            <w:color w:val="9FB8CD" w:themeColor="accent2"/>
                                            <w:sz w:val="24"/>
                                          </w:rPr>
                                          <w:alias w:val="Alt Başlık"/>
                                          <w:id w:val="-77910849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9FB8CD" w:themeColor="accent2"/>
                                              <w:sz w:val="24"/>
                                            </w:rPr>
                                            <w:rPr>
                                              <w:lang w:val="tr-tr"/>
                                            </w:rPr>
                                            <w:t>[Belge alt başlığını yazın]</w:t>
                                          </w:r>
                                        </w:sdtContent>
                                      </w:sdt>
                                    </w:p>
                                  </w:tc>
                                </w:tr>
                                <w:tr>
                                  <w:trPr>
                                    <w:jc w:val="center"/>
                                  </w:trPr>
                                  <w:tc>
                                    <w:tcPr>
                                      <w:tcW w:w="360" w:type="dxa"/>
                                      <w:tcBorders>
                                        <w:top w:val="single" w:sz="6" w:space="0" w:color="9FB8CD" w:themeColor="accent2"/>
                                        <w:left w:val="nil"/>
                                        <w:bottom w:val="single" w:sz="6" w:space="0" w:color="AAB0C7" w:themeColor="accent1" w:themeTint="99"/>
                                        <w:right w:val="nil"/>
                                      </w:tcBorders>
                                    </w:tcPr>
                                    <w:p>
                                      <w:pPr>
                                        <w:pStyle w:val="NoSpacing"/>
                                        <w:rPr>
                                          <w:sz w:val="16"/>
                                          <w:szCs w:val="16"/>
                                        </w:rPr>
                                      </w:pPr>
                                    </w:p>
                                  </w:tc>
                                  <w:tc>
                                    <w:tcPr>
                                      <w:tcW w:w="0" w:type="auto"/>
                                      <w:tcBorders>
                                        <w:top w:val="single" w:sz="6" w:space="0" w:color="9FB8CD" w:themeColor="accent2"/>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shd w:val="clear" w:color="auto" w:fill="AAB0C7" w:themeFill="accent1" w:themeFillTint="99"/>
                                      <w:tcMar>
                                        <w:top w:w="144" w:type="dxa"/>
                                        <w:bottom w:w="144" w:type="dxa"/>
                                      </w:tcMar>
                                    </w:tcPr>
                                    <w:p>
                                      <w:pPr>
                                        <w:pStyle w:val="NoSpacing"/>
                                      </w:pPr>
                                    </w:p>
                                  </w:tc>
                                  <w:tc>
                                    <w:tcPr>
                                      <w:tcW w:w="0" w:type="auto"/>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tcMar>
                                        <w:top w:w="144" w:type="dxa"/>
                                        <w:left w:w="144" w:type="dxa"/>
                                        <w:bottom w:w="144" w:type="dxa"/>
                                        <w:right w:w="144" w:type="dxa"/>
                                      </w:tcMar>
                                    </w:tcPr>
                                    <w:p>
                                      <w:pPr>
                                        <w:pStyle w:val="NoSpacing"/>
                                        <w:rPr>
                                          <w:color w:val="727CA3" w:themeColor="accent1"/>
                                        </w:rPr>
                                      </w:pPr>
                                      <w:sdt>
                                        <w:sdtPr>
                                          <w:rPr>
                                            <w:b/>
                                            <w:bCs/>
                                            <w:color w:val="FFFFFF" w:themeColor="background1"/>
                                            <w14:textFill>
                                              <w14:solidFill>
                                                <w14:schemeClr w14:val="bg1">
                                                  <w14:lumMod w14:val="50000"/>
                                                </w14:schemeClr>
                                              </w14:solidFill>
                                            </w14:textFill>
                                          </w:rPr>
                                          <w:alias w:val="Yazar"/>
                                          <w:id w:val="2145688888"/>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14:textFill>
                                                <w14:solidFill>
                                                  <w14:schemeClr w14:val="bg1">
                                                    <w14:lumMod w14:val="50000"/>
                                                  </w14:schemeClr>
                                                </w14:solidFill>
                                              </w14:textFill>
                                            </w:rPr>
                                            <w:rPr>
                                              <w:lang w:val="tr-tr"/>
                                            </w:rPr>
                                            <w:t>[Yazar adını yazın]</w:t>
                                          </w:r>
                                        </w:sdtContent>
                                      </w:sdt>
                                      <w:r>
                                        <w:rPr>
                                          <w:b/>
                                          <w:bCs/>
                                          <w:color w:val="727CA3" w:themeColor="accent1"/>
                                        </w:rPr>
                                        <w:rPr>
                                          <w:lang w:val="tr-tr"/>
                                        </w:rPr>
                                        <w:t xml:space="preserve"> </w:t>
                                      </w:r>
                                      <w:r>
                                        <w:rPr>
                                          <w:color w:val="9FB8CD" w:themeColor="accent2"/>
                                        </w:rPr>
                                        <w:sym w:font="Wingdings 3" w:char="F07D"/>
                                      </w:r>
                                      <w:r>
                                        <w:rPr>
                                          <w:b/>
                                          <w:bCs/>
                                          <w:color w:val="727CA3" w:themeColor="accent1"/>
                                        </w:rPr>
                                        <w:rPr>
                                          <w:lang w:val="tr-tr"/>
                                        </w:rPr>
                                        <w:t xml:space="preserve"> </w:t>
                                      </w:r>
                                      <w:sdt>
                                        <w:sdtPr>
                                          <w:rPr>
                                            <w:color w:val="FFFFFF" w:themeColor="background1"/>
                                            <w14:textFill>
                                              <w14:solidFill>
                                                <w14:schemeClr w14:val="bg1">
                                                  <w14:lumMod w14:val="50000"/>
                                                </w14:schemeClr>
                                              </w14:solidFill>
                                            </w14:textFill>
                                          </w:rPr>
                                          <w:alias w:val="Şirket"/>
                                          <w:id w:val="-594631264"/>
                                          <w:showingPlcHdr/>
                                          <w:dataBinding w:prefixMappings="xmlns:ns0='http://schemas.openxmlformats.org/officeDocument/2006/extended-properties'" w:xpath="/ns0:Properties[1]/ns0:Company[1]" w:storeItemID="{6668398D-A668-4E3E-A5EB-62B293D839F1}"/>
                                          <w:text/>
                                        </w:sdtPr>
                                        <w:sdtContent>
                                          <w:r>
                                            <w:rPr>
                                              <w:color w:val="FFFFFF" w:themeColor="background1"/>
                                              <w14:textFill>
                                                <w14:solidFill>
                                                  <w14:schemeClr w14:val="bg1">
                                                    <w14:lumMod w14:val="50000"/>
                                                  </w14:schemeClr>
                                                </w14:solidFill>
                                              </w14:textFill>
                                            </w:rPr>
                                            <w:rPr>
                                              <w:lang w:val="tr-tr"/>
                                            </w:rPr>
                                            <w:t>[Şirket adını yazın]</w:t>
                                          </w:r>
                                        </w:sdtContent>
                                      </w:sdt>
                                      <w:r>
                                        <w:rPr>
                                          <w:color w:val="727CA3" w:themeColor="accent1"/>
                                        </w:rPr>
                                        <w:rPr>
                                          <w:lang w:val="tr-tr"/>
                                        </w:rPr>
                                        <w:t xml:space="preserve"> </w:t>
                                      </w:r>
                                      <w:r>
                                        <w:rPr>
                                          <w:color w:val="9FB8CD" w:themeColor="accent2"/>
                                        </w:rPr>
                                        <w:sym w:font="Wingdings 3" w:char="F07D"/>
                                      </w:r>
                                      <w:r>
                                        <w:rPr>
                                          <w:color w:val="727CA3" w:themeColor="accent1"/>
                                        </w:rPr>
                                        <w:rPr>
                                          <w:lang w:val="tr-tr"/>
                                        </w:rPr>
                                        <w:t xml:space="preserve"> </w:t>
                                      </w:r>
                                      <w:sdt>
                                        <w:sdtPr>
                                          <w:rPr>
                                            <w:color w:val="FFFFFF" w:themeColor="background1"/>
                                            <w14:textFill>
                                              <w14:solidFill>
                                                <w14:schemeClr w14:val="bg1">
                                                  <w14:lumMod w14:val="50000"/>
                                                </w14:schemeClr>
                                              </w14:solidFill>
                                            </w14:textFill>
                                          </w:rPr>
                                          <w:alias w:val="Tarih"/>
                                          <w:id w:val="1025676822"/>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r>
                                            <w:rPr>
                                              <w:color w:val="FFFFFF" w:themeColor="background1"/>
                                              <w14:textFill>
                                                <w14:solidFill>
                                                  <w14:schemeClr w14:val="bg1">
                                                    <w14:lumMod w14:val="50000"/>
                                                  </w14:schemeClr>
                                                </w14:solidFill>
                                              </w14:textFill>
                                            </w:rPr>
                                            <w:rPr>
                                              <w:lang w:val="tr-tr"/>
                                            </w:rPr>
                                            <w:t>[Tarihi seçin]</w:t>
                                          </w:r>
                                        </w:sdtContent>
                                      </w:sdt>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bl>
                              <w:p>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id="Rectangle 3" o:spid="_x0000_s1026" style="position:absolute;margin-left:0;margin-top:0;width:468pt;height:9in;z-index:251659264;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" o:allowincell="f" filled="f" stroked="f">
                    <v:textbo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9FB8CD" w:themeColor="accent2"/>
                                  <w:left w:val="single" w:sz="6" w:space="0" w:color="9FB8CD" w:themeColor="accent2"/>
                                  <w:bottom w:val="single" w:sz="6" w:space="0" w:color="9FB8CD" w:themeColor="accent2"/>
                                  <w:right w:val="single" w:sz="6" w:space="0" w:color="9FB8CD" w:themeColor="accent2"/>
                                </w:tcBorders>
                                <w:shd w:val="clear" w:color="auto" w:fill="9FB8CD" w:themeFill="accent2"/>
                                <w:tcMar>
                                  <w:top w:w="360" w:type="dxa"/>
                                  <w:bottom w:w="360" w:type="dxa"/>
                                </w:tcMar>
                              </w:tcPr>
                              <w:p>
                                <w:pPr>
                                  <w:pStyle w:val="NoSpacing"/>
                                </w:pPr>
                              </w:p>
                            </w:tc>
                            <w:tc>
                              <w:tcPr>
                                <w:tcW w:w="0" w:type="auto"/>
                                <w:tcBorders>
                                  <w:top w:val="single" w:sz="6" w:space="0" w:color="9FB8CD" w:themeColor="accent2"/>
                                  <w:left w:val="single" w:sz="6" w:space="0" w:color="9FB8CD" w:themeColor="accent2"/>
                                  <w:bottom w:val="single" w:sz="6" w:space="0" w:color="9FB8CD" w:themeColor="accent2"/>
                                  <w:right w:val="single" w:sz="6" w:space="0" w:color="9FB8C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727CA3" w:themeColor="accent1"/>
                                    <w:sz w:val="52"/>
                                    <w:szCs w:val="52"/>
                                  </w:rPr>
                                </w:pPr>
                                <w:r>
                                  <w:rPr>
                                    <w:rFonts w:asciiTheme="majorHAnsi" w:eastAsiaTheme="majorEastAsia" w:hAnsiTheme="majorHAnsi" w:cstheme="majorBidi"/>
                                    <w:color w:val="727CA3" w:themeColor="accent1"/>
                                    <w:sz w:val="52"/>
                                    <w:szCs w:val="52"/>
                                  </w:rPr>
                                  <w:rPr>
                                    <w:lang w:val="tr-tr"/>
                                  </w:rPr>
                                  <w:t xml:space="preserve"> </w:t>
                                </w:r>
                                <w:r>
                                  <w:rPr>
                                    <w:color w:val="9FB8CD" w:themeColor="accent2"/>
                                    <w:spacing w:val="10"/>
                                    <w:sz w:val="52"/>
                                    <w:szCs w:val="52"/>
                                  </w:rPr>
                                  <w:sym w:font="Wingdings 3" w:char="F07D"/>
                                </w:r>
                                <w:sdt>
                                  <w:sdtPr>
                                    <w:rPr>
                                      <w:rFonts w:asciiTheme="majorHAnsi" w:eastAsiaTheme="majorEastAsia" w:hAnsiTheme="majorHAnsi" w:cstheme="majorBidi"/>
                                      <w:color w:val="727CA3" w:themeColor="accent1"/>
                                      <w:sz w:val="52"/>
                                      <w:szCs w:val="52"/>
                                    </w:rPr>
                                    <w:alias w:val="Başlık"/>
                                    <w:id w:val="-6346510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727CA3" w:themeColor="accent1"/>
                                        <w:sz w:val="52"/>
                                        <w:szCs w:val="52"/>
                                      </w:rPr>
                                      <w:rPr>
                                        <w:lang w:val="tr-tr"/>
                                      </w:rPr>
                                      <w:t>[Belge başlığını yazın]</w:t>
                                    </w:r>
                                  </w:sdtContent>
                                </w:sdt>
                              </w:p>
                              <w:p>
                                <w:pPr>
                                  <w:pStyle w:val="NoSpacing"/>
                                  <w:spacing w:line="276" w:lineRule="auto"/>
                                  <w:jc w:val="right"/>
                                  <w:rPr>
                                    <w:rFonts w:asciiTheme="majorHAnsi" w:eastAsiaTheme="majorEastAsia" w:hAnsiTheme="majorHAnsi" w:cstheme="majorBidi"/>
                                    <w:color w:val="9FB8CD" w:themeColor="accent2"/>
                                    <w:sz w:val="24"/>
                                  </w:rPr>
                                </w:pPr>
                                <w:sdt>
                                  <w:sdtPr>
                                    <w:rPr>
                                      <w:rFonts w:asciiTheme="majorHAnsi" w:eastAsiaTheme="majorEastAsia" w:hAnsiTheme="majorHAnsi" w:cstheme="majorBidi"/>
                                      <w:color w:val="9FB8CD" w:themeColor="accent2"/>
                                      <w:sz w:val="24"/>
                                    </w:rPr>
                                    <w:alias w:val="Alt Başlık"/>
                                    <w:id w:val="-77910849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9FB8CD" w:themeColor="accent2"/>
                                        <w:sz w:val="24"/>
                                      </w:rPr>
                                      <w:rPr>
                                        <w:lang w:val="tr-tr"/>
                                      </w:rPr>
                                      <w:t>[Belge alt başlığını yazın]</w:t>
                                    </w:r>
                                  </w:sdtContent>
                                </w:sdt>
                              </w:p>
                            </w:tc>
                          </w:tr>
                          <w:tr>
                            <w:trPr>
                              <w:jc w:val="center"/>
                            </w:trPr>
                            <w:tc>
                              <w:tcPr>
                                <w:tcW w:w="360" w:type="dxa"/>
                                <w:tcBorders>
                                  <w:top w:val="single" w:sz="6" w:space="0" w:color="9FB8CD" w:themeColor="accent2"/>
                                  <w:left w:val="nil"/>
                                  <w:bottom w:val="single" w:sz="6" w:space="0" w:color="AAB0C7" w:themeColor="accent1" w:themeTint="99"/>
                                  <w:right w:val="nil"/>
                                </w:tcBorders>
                              </w:tcPr>
                              <w:p>
                                <w:pPr>
                                  <w:pStyle w:val="NoSpacing"/>
                                  <w:rPr>
                                    <w:sz w:val="16"/>
                                    <w:szCs w:val="16"/>
                                  </w:rPr>
                                </w:pPr>
                              </w:p>
                            </w:tc>
                            <w:tc>
                              <w:tcPr>
                                <w:tcW w:w="0" w:type="auto"/>
                                <w:tcBorders>
                                  <w:top w:val="single" w:sz="6" w:space="0" w:color="9FB8CD" w:themeColor="accent2"/>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shd w:val="clear" w:color="auto" w:fill="AAB0C7" w:themeFill="accent1" w:themeFillTint="99"/>
                                <w:tcMar>
                                  <w:top w:w="144" w:type="dxa"/>
                                  <w:bottom w:w="144" w:type="dxa"/>
                                </w:tcMar>
                              </w:tcPr>
                              <w:p>
                                <w:pPr>
                                  <w:pStyle w:val="NoSpacing"/>
                                </w:pPr>
                              </w:p>
                            </w:tc>
                            <w:tc>
                              <w:tcPr>
                                <w:tcW w:w="0" w:type="auto"/>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tcMar>
                                  <w:top w:w="144" w:type="dxa"/>
                                  <w:left w:w="144" w:type="dxa"/>
                                  <w:bottom w:w="144" w:type="dxa"/>
                                  <w:right w:w="144" w:type="dxa"/>
                                </w:tcMar>
                              </w:tcPr>
                              <w:p>
                                <w:pPr>
                                  <w:pStyle w:val="NoSpacing"/>
                                  <w:rPr>
                                    <w:color w:val="727CA3" w:themeColor="accent1"/>
                                  </w:rPr>
                                </w:pPr>
                                <w:sdt>
                                  <w:sdtPr>
                                    <w:rPr>
                                      <w:b/>
                                      <w:bCs/>
                                      <w:color w:val="FFFFFF" w:themeColor="background1"/>
                                      <w14:textFill>
                                        <w14:solidFill>
                                          <w14:schemeClr w14:val="bg1">
                                            <w14:lumMod w14:val="50000"/>
                                          </w14:schemeClr>
                                        </w14:solidFill>
                                      </w14:textFill>
                                    </w:rPr>
                                    <w:alias w:val="Yazar"/>
                                    <w:id w:val="2145688888"/>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14:textFill>
                                          <w14:solidFill>
                                            <w14:schemeClr w14:val="bg1">
                                              <w14:lumMod w14:val="50000"/>
                                            </w14:schemeClr>
                                          </w14:solidFill>
                                        </w14:textFill>
                                      </w:rPr>
                                      <w:rPr>
                                        <w:lang w:val="tr-tr"/>
                                      </w:rPr>
                                      <w:t>[Yazar adını yazın]</w:t>
                                    </w:r>
                                  </w:sdtContent>
                                </w:sdt>
                                <w:r>
                                  <w:rPr>
                                    <w:b/>
                                    <w:bCs/>
                                    <w:color w:val="727CA3" w:themeColor="accent1"/>
                                  </w:rPr>
                                  <w:rPr>
                                    <w:lang w:val="tr-tr"/>
                                  </w:rPr>
                                  <w:t xml:space="preserve"> </w:t>
                                </w:r>
                                <w:r>
                                  <w:rPr>
                                    <w:color w:val="9FB8CD" w:themeColor="accent2"/>
                                  </w:rPr>
                                  <w:sym w:font="Wingdings 3" w:char="F07D"/>
                                </w:r>
                                <w:r>
                                  <w:rPr>
                                    <w:b/>
                                    <w:bCs/>
                                    <w:color w:val="727CA3" w:themeColor="accent1"/>
                                  </w:rPr>
                                  <w:rPr>
                                    <w:lang w:val="tr-tr"/>
                                  </w:rPr>
                                  <w:t xml:space="preserve"> </w:t>
                                </w:r>
                                <w:sdt>
                                  <w:sdtPr>
                                    <w:rPr>
                                      <w:color w:val="FFFFFF" w:themeColor="background1"/>
                                      <w14:textFill>
                                        <w14:solidFill>
                                          <w14:schemeClr w14:val="bg1">
                                            <w14:lumMod w14:val="50000"/>
                                          </w14:schemeClr>
                                        </w14:solidFill>
                                      </w14:textFill>
                                    </w:rPr>
                                    <w:alias w:val="Şirket"/>
                                    <w:id w:val="-594631264"/>
                                    <w:showingPlcHdr/>
                                    <w:dataBinding w:prefixMappings="xmlns:ns0='http://schemas.openxmlformats.org/officeDocument/2006/extended-properties'" w:xpath="/ns0:Properties[1]/ns0:Company[1]" w:storeItemID="{6668398D-A668-4E3E-A5EB-62B293D839F1}"/>
                                    <w:text/>
                                  </w:sdtPr>
                                  <w:sdtContent>
                                    <w:r>
                                      <w:rPr>
                                        <w:color w:val="FFFFFF" w:themeColor="background1"/>
                                        <w14:textFill>
                                          <w14:solidFill>
                                            <w14:schemeClr w14:val="bg1">
                                              <w14:lumMod w14:val="50000"/>
                                            </w14:schemeClr>
                                          </w14:solidFill>
                                        </w14:textFill>
                                      </w:rPr>
                                      <w:rPr>
                                        <w:lang w:val="tr-tr"/>
                                      </w:rPr>
                                      <w:t>[Şirket adını yazın]</w:t>
                                    </w:r>
                                  </w:sdtContent>
                                </w:sdt>
                                <w:r>
                                  <w:rPr>
                                    <w:color w:val="727CA3" w:themeColor="accent1"/>
                                  </w:rPr>
                                  <w:rPr>
                                    <w:lang w:val="tr-tr"/>
                                  </w:rPr>
                                  <w:t xml:space="preserve"> </w:t>
                                </w:r>
                                <w:r>
                                  <w:rPr>
                                    <w:color w:val="9FB8CD" w:themeColor="accent2"/>
                                  </w:rPr>
                                  <w:sym w:font="Wingdings 3" w:char="F07D"/>
                                </w:r>
                                <w:r>
                                  <w:rPr>
                                    <w:color w:val="727CA3" w:themeColor="accent1"/>
                                  </w:rPr>
                                  <w:rPr>
                                    <w:lang w:val="tr-tr"/>
                                  </w:rPr>
                                  <w:t xml:space="preserve"> </w:t>
                                </w:r>
                                <w:sdt>
                                  <w:sdtPr>
                                    <w:rPr>
                                      <w:color w:val="FFFFFF" w:themeColor="background1"/>
                                      <w14:textFill>
                                        <w14:solidFill>
                                          <w14:schemeClr w14:val="bg1">
                                            <w14:lumMod w14:val="50000"/>
                                          </w14:schemeClr>
                                        </w14:solidFill>
                                      </w14:textFill>
                                    </w:rPr>
                                    <w:alias w:val="Tarih"/>
                                    <w:id w:val="1025676822"/>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r>
                                      <w:rPr>
                                        <w:color w:val="FFFFFF" w:themeColor="background1"/>
                                        <w14:textFill>
                                          <w14:solidFill>
                                            <w14:schemeClr w14:val="bg1">
                                              <w14:lumMod w14:val="50000"/>
                                            </w14:schemeClr>
                                          </w14:solidFill>
                                        </w14:textFill>
                                      </w:rPr>
                                      <w:rPr>
                                        <w:lang w:val="tr-tr"/>
                                      </w:rPr>
                                      <w:t>[Tarihi seçin]</w:t>
                                    </w:r>
                                  </w:sdtContent>
                                </w:sdt>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bl>
                        <w:p>
                          <w:pPr>
                            <w:pStyle w:val="NoSpacing"/>
                          </w:pPr>
                        </w:p>
                      </w:txbxContent>
                    </v:textbox>
                    <w10:wrap anchorx="margin" anchory="margin"/>
                  </v:rect>
                </w:pict>
              </mc:Fallback>
            </mc:AlternateContent>
          </w:r>
          <w:r>
            <w:br w:type="page"/>
          </w:r>
        </w:sdtContent>
      </w:sdt>
    </w:p>
    <w:p>
      <w:pPr>
        <w:pStyle w:val="Title"/>
      </w:pPr>
      <w:sdt>
        <w:sdtPr>
          <w:alias w:val="Başlık"/>
          <w:tag w:val="Başlık"/>
          <w:id w:val="259239096"/>
          <w:placeholder>
            <w:docPart w:val="7A29EA7E8C9F4FF3BE890B522ECA7DAC"/>
          </w:placeholder>
          <w:showingPlcHdr/>
          <w:dataBinding w:prefixMappings="xmlns:ns0='http://purl.org/dc/elements/1.1/' xmlns:ns1='http://schemas.openxmlformats.org/package/2006/metadata/core-properties' " w:xpath="/ns1:coreProperties[1]/ns0:title[1]" w:storeItemID="{6C3C8BC8-F283-45AE-878A-BAB7291924A1}"/>
          <w:text/>
        </w:sdtPr>
        <w:sdtContent>
          <w:r>
            <w:rPr>
              <w:lang w:val="tr-tr"/>
            </w:rPr>
            <w:t>[Belge Başlığı]</w:t>
          </w:r>
        </w:sdtContent>
      </w:sdt>
    </w:p>
    <w:sdt>
      <w:sdtPr>
        <w:rPr>
          <w:color w:val="727CA3" w:themeColor="accent1"/>
        </w:rPr>
        <w:alias w:val="Alt Başlık"/>
        <w:tag w:val="Alt Başlık"/>
        <w:id w:val="206753112"/>
        <w:placeholder>
          <w:docPart w:val="793E0D4ED2FF43289A513DCDF8B8AF0F"/>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rPr>
              <w:color w:val="727CA3" w:themeColor="accent1"/>
            </w:rPr>
          </w:pPr>
          <w:r>
            <w:rPr>
              <w:color w:val="727CA3" w:themeColor="accent1"/>
            </w:rPr>
            <w:rPr>
              <w:lang w:val="tr-tr"/>
            </w:rPr>
            <w:t>[Belge Alt Başlığını yazın]</w:t>
          </w:r>
        </w:p>
      </w:sdtContent>
    </w:sdt>
    <w:sdt>
      <w:sdtPr>
        <w:alias w:val="Raporun gövde metnini yazın"/>
        <w:tag w:val="Raporun gövde metnini yazın"/>
        <w:id w:val="259239177"/>
        <w:placeholder>
          <w:docPart w:val="24EA5A3EEBE145478C79A7EA8531E2AD"/>
        </w:placeholder>
        <w:temporary/>
        <w:showingPlcHdr/>
      </w:sdtPr>
      <w:sdtContent>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pPr>
            <w:pStyle w:val="Heading1"/>
            <w:pBdr>
              <w:left w:val="single" w:sz="6" w:space="3" w:color="9FB8CD" w:themeColor="accent2"/>
            </w:pBdr>
          </w:pPr>
          <w:r>
            <w:rPr>
              <w:lang w:val="tr-tr"/>
            </w:rPr>
            <w:t>Başlık 1</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Heading2"/>
          </w:pPr>
          <w:r>
            <w:rPr>
              <w:lang w:val="tr-tr"/>
            </w:rPr>
            <w:t>Başlık 2</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p>
          <w:pPr>
            <w:pStyle w:val="Heading3"/>
          </w:pPr>
          <w:r>
            <w:rPr>
              <w:lang w:val="tr-tr"/>
            </w:rPr>
            <w:t>Başlık 3</w:t>
          </w:r>
        </w:p>
        <w:p>
          <w:r>
            <w:rPr>
              <w:lang w:val="tr-tr"/>
            </w:rPr>
            <w:t>Ekle sekmesinde, galeriler belgenizin genel görünümünü düzenlemek için tasarlanan öğeleri ekler. Bu galerileri, tablolar, üst bilgiler, alt bilgiler, kapak sayfaları ve diğer belge yapı taşlarını eklemek için kullanabilirsiniz. Resimler, grafikler veya diyagramlar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Caption"/>
            <w:keepNext/>
          </w:pPr>
          <w:r>
            <w:rPr>
              <w:lang w:val="tr-tr"/>
            </w:rPr>
            <w:t>Şekil: Bu bir resim yazısıdır</w:t>
          </w:r>
          <w:fldSimple w:instr=" SEQ Figure \* ARABIC ">
            <w:r>
              <w:rPr/>
              <w:rPr>
                <w:lang w:val="tr-tr"/>
              </w:rPr>
              <w:t>1</w:t>
            </w:r>
          </w:fldSimple>
        </w:p>
        <w:p>
          <w:r>
            <w:rPr/>
            <w:drawing>
              <wp:inline distT="0" distB="0" distL="0" distR="0" wp14:editId="025C9C69">
                <wp:extent cx="1600200" cy="1600200"/>
                <wp:effectExtent l="19050" t="0" r="0" b="1219200"/>
                <wp:docPr id="2" name="MPj03900680000[1].jpg" descr="Yansımasıyla birlikte dişliler" title="Resim Yer Tutucu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j03900680000[1].jpg"/>
                        <pic:cNvPicPr/>
                      </pic:nvPicPr>
                      <pic:blipFill>
                        <a:blip r:embed="rId9"/>
                        <a:stretch>
                          <a:fillRect/>
                        </a:stretch>
                      </pic:blipFill>
                      <pic:spPr>
                        <a:xfrm>
                          <a:off x="0" y="0"/>
                          <a:ext cx="1600200" cy="1600200"/>
                        </a:xfrm>
                        <a:prstGeom prst="rect">
                          <a:avLst/>
                        </a:prstGeom>
                        <a:effectLst>
                          <a:reflection blurRad="12700" stA="50000" endPos="75000" dist="12700" dir="5400000" sy="-100000" algn="bl" rotWithShape="0"/>
                        </a:effectLst>
                      </pic:spPr>
                    </pic:pic>
                  </a:graphicData>
                </a:graphic>
              </wp:inline>
            </w:drawing>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p/>
    <w:sectPr>
      <w:headerReference w:type="even" r:id="rId10"/>
      <w:headerReference w:type="default" r:id="rId11"/>
      <w:footerReference w:type="even" r:id="rId12"/>
      <w:footerReference w:type="default" r:id="rId13"/>
      <w:pgSz w:w="11907" w:h="16839" w:code="1"/>
      <w:pgMar w:top="1448" w:right="1418" w:bottom="1448" w:left="1418" w:header="709" w:footer="709" w:gutter="0"/>
      <w:pgNumType w:start="0"/>
      <w:cols w:num="2"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GMinchoE">
    <w:charset w:val="80"/>
    <w:family w:val="roman"/>
    <w:pitch w:val="fixed"/>
    <w:sig w:usb0="80000281" w:usb1="28C76CF8" w:usb2="00000010" w:usb3="00000000" w:csb0="00020000"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eft"/>
    </w:pPr>
    <w:r>
      <w:rPr>
        <w:color w:val="9FB8CD" w:themeColor="accent2"/>
        <w14:textFill>
          <w14:solidFill>
            <w14:schemeClr w14:val="accent2">
              <w14:lumMod w14:val="50000"/>
              <w14:lumOff w14:val="50000"/>
            </w14:schemeClr>
          </w14:solidFill>
        </w14:textFill>
      </w:rPr>
      <w:sym w:font="Wingdings 3" w:char="F07D"/>
    </w:r>
    <w:r>
      <w:rPr>
        <w:lang w:val="tr-tr"/>
      </w:rPr>
      <w:t xml:space="preserve"> Sayfa </w:t>
    </w:r>
    <w:r>
      <w:fldChar w:fldCharType="begin"/>
    </w:r>
    <w:r>
      <w:instrText>PAGE  \* Arabic  \* MERGEFORMAT</w:instrText>
    </w:r>
    <w:r>
      <w:fldChar w:fldCharType="separate"/>
    </w:r>
    <w:r>
      <w:rPr/>
      <w:rPr>
        <w:lang w:val="tr-tr"/>
      </w:rPr>
      <w:t>2</w:t>
    </w:r>
    <w:r>
      <w:rPr/>
      <w:fldChar w:fldCharType="end"/>
    </w:r>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Right"/>
    </w:pPr>
    <w:r>
      <w:rPr>
        <w:color w:val="9FB8CD" w:themeColor="accent2"/>
        <w14:textFill>
          <w14:solidFill>
            <w14:schemeClr w14:val="accent2">
              <w14:lumMod w14:val="50000"/>
              <w14:lumOff w14:val="50000"/>
            </w14:schemeClr>
          </w14:solidFill>
        </w14:textFill>
      </w:rPr>
      <w:sym w:font="Wingdings 3" w:char="F07D"/>
    </w:r>
    <w:r>
      <w:rPr>
        <w:lang w:val="tr-tr"/>
      </w:rPr>
      <w:t xml:space="preserve"> Sayfa </w:t>
    </w:r>
    <w:r>
      <w:fldChar w:fldCharType="begin"/>
    </w:r>
    <w:r>
      <w:instrText>PAGE  \* Arabic  \* MERGEFORMAT</w:instrText>
    </w:r>
    <w:r>
      <w:fldChar w:fldCharType="separate"/>
    </w:r>
    <w:r>
      <w:rPr/>
      <w:rPr>
        <w:lang w:val="tr-tr"/>
      </w:rPr>
      <w:t>1</w:t>
    </w:r>
    <w:r>
      <w:rPr/>
      <w:fldChar w:fldCharType="end"/>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eft"/>
      <w:jc w:val="right"/>
    </w:pPr>
    <w:r>
      <w:rPr>
        <w:color w:val="9FB8CD" w:themeColor="accent2"/>
        <w14:textFill>
          <w14:solidFill>
            <w14:schemeClr w14:val="accent2">
              <w14:lumMod w14:val="50000"/>
              <w14:lumOff w14:val="50000"/>
            </w14:schemeClr>
          </w14:solidFill>
        </w14:textFill>
      </w:rPr>
      <w:sym w:font="Wingdings 3" w:char="F07D"/>
    </w:r>
    <w:r>
      <w:rPr>
        <w:lang w:val="tr-tr"/>
      </w:rPr>
      <w:t xml:space="preserve"> </w:t>
    </w:r>
    <w:sdt>
      <w:sdtPr>
        <w:alias w:val="Başlık"/>
        <w:id w:val="168006723"/>
        <w:placeholder>
          <w:docPart w:val="BF2B0F83CFBD47499EC1EBB37BADF8BF"/>
        </w:placeholder>
        <w:showingPlcHdr/>
        <w:dataBinding w:prefixMappings="xmlns:ns0='http://schemas.openxmlformats.org/package/2006/metadata/core-properties' xmlns:ns1='http://purl.org/dc/elements/1.1/'" w:xpath="/ns0:coreProperties[1]/ns1:title[1]" w:storeItemID="{6C3C8BC8-F283-45AE-878A-BAB7291924A1}"/>
        <w:text/>
      </w:sdtPr>
      <w:sdtContent>
        <w:r>
          <w:rPr>
            <w:lang w:val="tr-tr"/>
          </w:rPr>
          <w:t>[Belge başlığını yazın]</w:t>
        </w:r>
      </w:sdtContent>
    </w:sdt>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Right"/>
      <w:jc w:val="left"/>
    </w:pPr>
    <w:r>
      <w:rPr>
        <w:color w:val="9FB8CD" w:themeColor="accent2"/>
        <w14:textFill>
          <w14:solidFill>
            <w14:schemeClr w14:val="accent2">
              <w14:lumMod w14:val="50000"/>
              <w14:lumOff w14:val="50000"/>
            </w14:schemeClr>
          </w14:solidFill>
        </w14:textFill>
      </w:rPr>
      <w:sym w:font="Wingdings 3" w:char="F07D"/>
    </w:r>
    <w:r>
      <w:rPr>
        <w:lang w:val="tr-tr"/>
      </w:rPr>
      <w:t xml:space="preserve"> </w:t>
    </w:r>
    <w:sdt>
      <w:sdtPr>
        <w:alias w:val="Başlık"/>
        <w:id w:val="-1280636935"/>
        <w:placeholder>
          <w:docPart w:val="BF2B0F83CFBD47499EC1EBB37BADF8BF"/>
        </w:placeholder>
        <w:showingPlcHdr/>
        <w:dataBinding w:prefixMappings="xmlns:ns0='http://schemas.openxmlformats.org/package/2006/metadata/core-properties' xmlns:ns1='http://purl.org/dc/elements/1.1/'" w:xpath="/ns0:coreProperties[1]/ns1:title[1]" w:storeItemID="{6C3C8BC8-F283-45AE-878A-BAB7291924A1}"/>
        <w:text/>
      </w:sdtPr>
      <w:sdtContent>
        <w:r>
          <w:rPr>
            <w:lang w:val="tr-tr"/>
          </w:rPr>
          <w:t>[Belge başlığını yazın]</w:t>
        </w:r>
      </w:sdtContent>
    </w:sdt>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removeDateAndTime/>
  <w:attachedTemplate r:id="rId1"/>
  <w:defaultTabStop w:val="709"/>
  <w:hyphenationZone w:val="420"/>
  <w:evenAndOddHeader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undOvr"/>
    <m:naryLim m:val="subSup"/>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themeColor="text1"/>
      <w:sz w:val="20"/>
      <w:szCs w:val="20"/>
    </w:rPr>
  </w:style>
  <w:style w:type="paragraph" w:styleId="Heading1">
    <w:name w:val="heading 1"/>
    <w:basedOn w:val="Normal"/>
    <w:next w:val="Normal"/>
    <w:link w:val="Heading1Char"/>
    <w:uiPriority w:val="9"/>
    <w:qFormat/>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olor w:val="FFFFFF" w:themeColor="background1"/>
      <w:spacing w:val="5"/>
      <w:sz w:val="20"/>
      <w:szCs w:val="20"/>
      <w:shd w:val="clear" w:color="auto" w:fill="9FB8CD" w:themeFill="accent2"/>
    </w:rPr>
  </w:style>
  <w:style w:type="character" w:customStyle="1" w:styleId="Heading2Char">
    <w:name w:val="Heading 2 Char"/>
    <w:basedOn w:val="DefaultParagraphFont"/>
    <w:link w:val="Heading2"/>
    <w:uiPriority w:val="9"/>
    <w:rPr>
      <w:rFonts w:asciiTheme="majorHAnsi" w:hAnsiTheme="majorHAnsi"/>
      <w:color w:val="628BAD" w:themeColor="accent2" w:themeShade="BF"/>
      <w:spacing w:val="5"/>
      <w:sz w:val="20"/>
      <w:szCs w:val="20"/>
    </w:rPr>
  </w:style>
  <w:style w:type="character" w:customStyle="1" w:styleId="Heading3Char">
    <w:name w:val="Heading 3 Char"/>
    <w:basedOn w:val="DefaultParagraphFont"/>
    <w:link w:val="Heading3"/>
    <w:uiPriority w:val="9"/>
    <w:rPr>
      <w:rFonts w:asciiTheme="majorHAnsi" w:hAnsiTheme="majorHAnsi"/>
      <w:color w:val="595959" w:themeColor="text1" w:themeTint="A6"/>
      <w:spacing w:val="5"/>
      <w:sz w:val="20"/>
      <w:szCs w:val="20"/>
    </w:rPr>
  </w:style>
  <w:style w:type="paragraph" w:styleId="Title">
    <w:name w:val="Title"/>
    <w:basedOn w:val="Normal"/>
    <w:link w:val="TitleChar"/>
    <w:uiPriority w:val="10"/>
    <w:qFormat/>
    <w:pPr>
      <w:spacing w:line="240" w:lineRule="auto"/>
    </w:pPr>
    <w:rPr>
      <w:rFonts w:asciiTheme="majorHAnsi" w:hAnsiTheme="majorHAnsi"/>
      <w:color w:val="9FB8CD" w:themeColor="accent2"/>
      <w:sz w:val="52"/>
      <w:szCs w:val="52"/>
    </w:rPr>
  </w:style>
  <w:style w:type="character" w:customStyle="1" w:styleId="TitleChar">
    <w:name w:val="Title Char"/>
    <w:basedOn w:val="DefaultParagraphFont"/>
    <w:link w:val="Title"/>
    <w:uiPriority w:val="10"/>
    <w:rPr>
      <w:rFonts w:asciiTheme="majorHAnsi" w:hAnsiTheme="majorHAnsi"/>
      <w:color w:val="9FB8CD" w:themeColor="accent2"/>
      <w:sz w:val="52"/>
      <w:szCs w:val="52"/>
    </w:rPr>
  </w:style>
  <w:style w:type="paragraph" w:styleId="Subtitle">
    <w:name w:val="Subtitle"/>
    <w:basedOn w:val="Normal"/>
    <w:link w:val="SubtitleChar"/>
    <w:uiPriority w:val="11"/>
    <w:qFormat/>
    <w:pPr>
      <w:spacing w:after="720" w:line="240" w:lineRule="auto"/>
    </w:pPr>
    <w:rPr>
      <w:rFonts w:asciiTheme="majorHAnsi" w:hAnsiTheme="majorHAnsi" w:cstheme="minorBidi"/>
      <w:color w:val="9FB8CD" w:themeColor="accent2"/>
      <w:sz w:val="24"/>
      <w:szCs w:val="24"/>
    </w:rPr>
  </w:style>
  <w:style w:type="character" w:customStyle="1" w:styleId="SubtitleChar">
    <w:name w:val="Alt Başlık Karakteri"/>
    <w:basedOn w:val="DefaultParagraphFont"/>
    <w:link w:val="Subtitle"/>
    <w:uiPriority w:val="11"/>
    <w:rPr>
      <w:rFonts w:asciiTheme="majorHAnsi" w:hAnsiTheme="majorHAnsi" w:cstheme="minorBidi"/>
      <w:color w:val="9FB8CD" w:themeColor="accent2"/>
      <w:sz w:val="24"/>
      <w:szCs w:val="24"/>
    </w:rPr>
  </w:style>
  <w:style w:type="paragraph" w:styleId="Caption">
    <w:name w:val="caption"/>
    <w:basedOn w:val="Normal"/>
    <w:next w:val="Normal"/>
    <w:uiPriority w:val="35"/>
    <w:unhideWhenUsed/>
    <w:pPr>
      <w:spacing w:after="0" w:line="240" w:lineRule="auto"/>
    </w:pPr>
    <w:rPr>
      <w:bCs/>
      <w:color w:val="9FB8CD" w:themeColor="accent2"/>
      <w:sz w:val="16"/>
      <w:szCs w:val="16"/>
    </w:rPr>
  </w:style>
  <w:style w:type="paragraph" w:styleId="NoSpacing">
    <w:name w:val="No Spacing"/>
    <w:basedOn w:val="Normal"/>
    <w:uiPriority w:val="99"/>
    <w:qFormat/>
    <w:pPr>
      <w:spacing w:after="0" w:line="240" w:lineRule="auto"/>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character" w:styleId="Emphasis">
    <w:name w:val="Emphasis"/>
    <w:uiPriority w:val="20"/>
    <w:qFormat/>
    <w:rPr>
      <w:b/>
      <w:i/>
      <w:spacing w:val="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rPr>
  </w:style>
  <w:style w:type="character" w:customStyle="1" w:styleId="Heading4Char">
    <w:name w:val="Heading 4 Char"/>
    <w:basedOn w:val="DefaultParagraphFont"/>
    <w:link w:val="Heading4"/>
    <w:uiPriority w:val="9"/>
    <w:semiHidden/>
    <w:rPr>
      <w:rFonts w:asciiTheme="majorHAnsi" w:hAnsiTheme="majorHAnsi"/>
      <w:color w:val="595959" w:themeColor="text1" w:themeTint="A6"/>
      <w:sz w:val="20"/>
    </w:rPr>
  </w:style>
  <w:style w:type="character" w:customStyle="1" w:styleId="Heading5Char">
    <w:name w:val="Heading 5 Char"/>
    <w:basedOn w:val="DefaultParagraphFont"/>
    <w:link w:val="Heading5"/>
    <w:uiPriority w:val="9"/>
    <w:semiHidden/>
    <w:rPr>
      <w:rFonts w:asciiTheme="majorHAnsi" w:hAnsiTheme="majorHAnsi"/>
      <w:color w:val="404040" w:themeColor="text1" w:themeTint="BF"/>
      <w:sz w:val="20"/>
      <w:szCs w:val="20"/>
    </w:rPr>
  </w:style>
  <w:style w:type="character" w:customStyle="1" w:styleId="Heading6Char">
    <w:name w:val="Heading 6 Char"/>
    <w:basedOn w:val="DefaultParagraphFont"/>
    <w:link w:val="Heading6"/>
    <w:uiPriority w:val="9"/>
    <w:semiHidden/>
    <w:rPr>
      <w:rFonts w:asciiTheme="majorHAnsi" w:hAnsiTheme="majorHAnsi"/>
      <w:b/>
      <w:color w:val="7F7F7F" w:themeColor="background1" w:themeShade="7F"/>
      <w:sz w:val="18"/>
      <w:szCs w:val="18"/>
    </w:rPr>
  </w:style>
  <w:style w:type="character" w:customStyle="1" w:styleId="Heading7Char">
    <w:name w:val="Heading 7 Char"/>
    <w:basedOn w:val="DefaultParagraphFont"/>
    <w:link w:val="Heading7"/>
    <w:uiPriority w:val="9"/>
    <w:semiHidden/>
    <w:rPr>
      <w:rFonts w:asciiTheme="majorHAnsi" w:hAnsiTheme="majorHAnsi"/>
      <w:b/>
      <w:i/>
      <w:color w:val="808080" w:themeColor="background1" w:themeShade="80"/>
      <w:sz w:val="18"/>
      <w:szCs w:val="18"/>
    </w:rPr>
  </w:style>
  <w:style w:type="character" w:customStyle="1" w:styleId="Heading8Char">
    <w:name w:val="Heading 8 Char"/>
    <w:basedOn w:val="DefaultParagraphFont"/>
    <w:link w:val="Heading8"/>
    <w:uiPriority w:val="9"/>
    <w:semiHidden/>
    <w:rPr>
      <w:rFonts w:asciiTheme="majorHAnsi" w:hAnsiTheme="majorHAnsi"/>
      <w:color w:val="9FB8CD" w:themeColor="accent2"/>
      <w:sz w:val="18"/>
      <w:szCs w:val="18"/>
    </w:rPr>
  </w:style>
  <w:style w:type="character" w:customStyle="1" w:styleId="Heading9Char">
    <w:name w:val="Heading 9 Char"/>
    <w:basedOn w:val="DefaultParagraphFont"/>
    <w:link w:val="Heading9"/>
    <w:uiPriority w:val="9"/>
    <w:semiHidden/>
    <w:rPr>
      <w:rFonts w:asciiTheme="majorHAnsi" w:hAnsiTheme="majorHAnsi"/>
      <w:i/>
      <w:color w:val="9FB8CD" w:themeColor="accent2"/>
      <w:sz w:val="18"/>
      <w:szCs w:val="18"/>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Güçlü Alıntı Karakteri"/>
    <w:basedOn w:val="DefaultParagraphFont"/>
    <w:link w:val="IntenseQuote"/>
    <w:uiPriority w:val="30"/>
    <w:rPr>
      <w:rFonts w:asciiTheme="majorHAnsi" w:hAnsiTheme="majorHAnsi"/>
      <w:i/>
      <w:color w:val="FFFFFF" w:themeColor="background1"/>
      <w:sz w:val="20"/>
      <w:szCs w:val="20"/>
      <w:shd w:val="clear" w:color="auto" w:fill="9FB8CD" w:themeFill="accent2"/>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unhideWhenUsed/>
    <w:qFormat/>
    <w:pPr>
      <w:numPr>
        <w:numId w:val="19"/>
      </w:numPr>
      <w:spacing w:after="120"/>
      <w:contextualSpacing/>
    </w:pPr>
  </w:style>
  <w:style w:type="paragraph" w:styleId="ListBullet5">
    <w:name w:val="List Bullet 5"/>
    <w:basedOn w:val="Normal"/>
    <w:uiPriority w:val="36"/>
    <w:unhideWhenUsed/>
    <w:qFormat/>
    <w:pPr>
      <w:numPr>
        <w:numId w:val="20"/>
      </w:numPr>
      <w:spacing w:after="120"/>
      <w:contextualSpacing/>
    </w:p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i/>
      <w:color w:val="7F7F7F" w:themeColor="background1" w:themeShade="7F"/>
      <w:sz w:val="20"/>
      <w:szCs w:val="20"/>
    </w:r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0"/>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table" w:styleId="TableGrid">
    <w:name w:val="Table Grid"/>
    <w:basedOn w:val="TableNormal"/>
    <w:uiPriority w:val="1"/>
    <w:pPr>
      <w:spacing w:after="0" w:line="240" w:lineRule="auto"/>
    </w:pPr>
    <w:rPr>
      <w:rFonts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rPr>
  </w:style>
  <w:style w:type="paragraph" w:customStyle="1" w:styleId="FooterLeft">
    <w:name w:val="Alt Bilgi Sol"/>
    <w:basedOn w:val="Normal"/>
    <w:next w:val="Normal"/>
    <w:uiPriority w:val="35"/>
    <w:qFormat/>
    <w:pPr>
      <w:pBdr>
        <w:top w:val="dashed" w:sz="4" w:space="18" w:color="7F7F7F" w:themeColor="text1" w:themeTint="80"/>
      </w:pBdr>
      <w:tabs>
        <w:tab w:val="center" w:pos="4320"/>
        <w:tab w:val="right" w:pos="8640"/>
      </w:tabs>
      <w:spacing w:line="240" w:lineRule="auto"/>
      <w:contextualSpacing/>
    </w:pPr>
    <w:rPr>
      <w:color w:val="7F7F7F" w:themeColor="text1" w:themeTint="80"/>
      <w:szCs w:val="18"/>
    </w:rPr>
  </w:style>
  <w:style w:type="paragraph" w:customStyle="1" w:styleId="FooterRight">
    <w:name w:val="Alt Bilgi Sağ"/>
    <w:basedOn w:val="Footer"/>
    <w:uiPriority w:val="35"/>
    <w:qFormat/>
    <w:pPr>
      <w:pBdr>
        <w:top w:val="dashed" w:sz="4" w:space="18" w:color="7F7F7F"/>
      </w:pBdr>
      <w:spacing w:line="240" w:lineRule="auto"/>
      <w:contextualSpacing/>
      <w:jc w:val="right"/>
    </w:pPr>
    <w:rPr>
      <w:color w:val="7F7F7F" w:themeColor="text1" w:themeTint="80"/>
      <w:szCs w:val="18"/>
    </w:rPr>
  </w:style>
  <w:style w:type="paragraph" w:customStyle="1" w:styleId="HeaderFirstPage">
    <w:name w:val="Üst Bilgi İlk Sayfa"/>
    <w:basedOn w:val="Normal"/>
    <w:next w:val="Normal"/>
    <w:uiPriority w:val="39"/>
    <w:pPr>
      <w:pBdr>
        <w:bottom w:val="dashed" w:sz="4" w:space="18" w:color="7F7F7F" w:themeColor="text1" w:themeTint="80"/>
      </w:pBdr>
      <w:tabs>
        <w:tab w:val="center" w:pos="4320"/>
        <w:tab w:val="right" w:pos="8640"/>
      </w:tabs>
      <w:spacing w:line="396" w:lineRule="auto"/>
    </w:pPr>
  </w:style>
  <w:style w:type="paragraph" w:customStyle="1" w:styleId="HeaderLeft">
    <w:name w:val="Üst Bilgi Sol"/>
    <w:basedOn w:val="Header"/>
    <w:uiPriority w:val="35"/>
    <w:qFormat/>
    <w:pPr>
      <w:pBdr>
        <w:bottom w:val="dashed" w:sz="4" w:space="18" w:color="7F7F7F" w:themeColor="text1" w:themeTint="80"/>
      </w:pBdr>
      <w:spacing w:line="396" w:lineRule="auto"/>
    </w:pPr>
    <w:rPr>
      <w:color w:val="7F7F7F" w:themeColor="text1" w:themeTint="80"/>
    </w:rPr>
  </w:style>
  <w:style w:type="paragraph" w:customStyle="1" w:styleId="HeaderRight">
    <w:name w:val="Üst Bilgi Sağ"/>
    <w:basedOn w:val="Header"/>
    <w:uiPriority w:val="35"/>
    <w:qFormat/>
    <w:pPr>
      <w:pBdr>
        <w:bottom w:val="dashed" w:sz="4" w:space="18" w:color="7F7F7F"/>
      </w:pBdr>
      <w:jc w:val="right"/>
    </w:pPr>
    <w:rPr>
      <w:color w:val="7F7F7F" w:themeColor="text1" w:themeTint="80"/>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endnotes" Target="endnotes.xml" Id="rId8"/><Relationship Type="http://schemas.openxmlformats.org/officeDocument/2006/relationships/footer" Target="footer2.xml" Id="rId13"/><Relationship Type="http://schemas.openxmlformats.org/officeDocument/2006/relationships/styles" Target="styles.xml" Id="rId3"/><Relationship Type="http://schemas.openxmlformats.org/officeDocument/2006/relationships/footnotes" Target="footnotes.xml" Id="rId7"/><Relationship Type="http://schemas.openxmlformats.org/officeDocument/2006/relationships/footer" Target="footer1.xml" Id="rId12"/><Relationship Type="http://schemas.openxmlformats.org/officeDocument/2006/relationships/numbering" Target="numbering.xml" Id="rId2"/><Relationship Type="http://schemas.openxmlformats.org/officeDocument/2006/relationships/theme" Target="theme/theme1.xml" Id="rId16"/><Relationship Type="http://schemas.openxmlformats.org/officeDocument/2006/relationships/customXml" Target="../customXml/item1.xml" Id="rId1"/><Relationship Type="http://schemas.openxmlformats.org/officeDocument/2006/relationships/webSettings" Target="webSettings.xml" Id="rId6"/><Relationship Type="http://schemas.openxmlformats.org/officeDocument/2006/relationships/header" Target="header2.xml" Id="rId11"/><Relationship Type="http://schemas.openxmlformats.org/officeDocument/2006/relationships/settings" Target="settings.xml" Id="rId5"/><Relationship Type="http://schemas.openxmlformats.org/officeDocument/2006/relationships/glossaryDocument" Target="glossary/document.xml" Id="rId15"/><Relationship Type="http://schemas.openxmlformats.org/officeDocument/2006/relationships/header" Target="header1.xml" Id="rId10"/><Relationship Type="http://schemas.openxmlformats.org/officeDocument/2006/relationships/image" Target="media/image1.jpeg" Id="rId9"/><Relationship Type="http://schemas.openxmlformats.org/officeDocument/2006/relationships/fontTable" Target="fontTable.xml" Id="rId14"/></Relationships> 
</file>

<file path=word/_rels/settings.xml.rels><?xml version="1.0" encoding="UTF-8" standalone="yes"?><Relationships xmlns="http://schemas.openxmlformats.org/package/2006/relationships"><Relationship Id="rId1" Type="http://schemas.openxmlformats.org/officeDocument/2006/relationships/attachedTemplate" Target="file:///C:\Windows\system32\OriginReport.dotx" TargetMode="External"/></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webSettings" Target="web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4EA5A3EEBE145478C79A7EA8531E2AD"/>
        <w:category>
          <w:name w:val="General"/>
          <w:gallery w:val="placeholder"/>
        </w:category>
        <w:types>
          <w:type w:val="bbPlcHdr"/>
        </w:types>
        <w:behaviors>
          <w:behavior w:val="content"/>
        </w:behaviors>
        <w:guid w:val="{C0C9BFED-ECA6-47BD-B9D6-EC4832B845BE}"/>
      </w:docPartPr>
      <w:docPartBody>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pPr>
            <w:pStyle w:val="Heading1"/>
            <w:pBdr>
              <w:left w:val="single" w:sz="6" w:space="3" w:color="C0504D" w:themeColor="accent2"/>
            </w:pBdr>
          </w:pPr>
          <w:r>
            <w:rPr>
              <w:lang w:val="tr-tr"/>
            </w:rPr>
            <w:t>Başlık 1</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Heading2"/>
          </w:pPr>
          <w:r>
            <w:rPr>
              <w:lang w:val="tr-tr"/>
            </w:rPr>
            <w:t>Başlık 2</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p>
          <w:pPr>
            <w:pStyle w:val="Heading3"/>
          </w:pPr>
          <w:r>
            <w:rPr>
              <w:lang w:val="tr-tr"/>
            </w:rPr>
            <w:t>Başlık 3</w:t>
          </w:r>
        </w:p>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Caption"/>
            <w:keepNext/>
          </w:pPr>
          <w:r>
            <w:rPr>
              <w:lang w:val="tr-tr"/>
            </w:rPr>
            <w:t>Şekil: Bu bir resim yazısıdır</w:t>
          </w:r>
          <w:fldSimple w:instr=" SEQ Figure \* ARABIC ">
            <w:r>
              <w:rPr/>
              <w:rPr>
                <w:lang w:val="tr-tr"/>
              </w:rPr>
              <w:t>1</w:t>
            </w:r>
          </w:fldSimple>
        </w:p>
        <w:p>
          <w:r>
            <w:rPr/>
            <w:drawing>
              <wp:inline distT="0" distB="0" distL="0" distR="0" wp14:editId="7427AF1C">
                <wp:extent cx="1600200" cy="1600200"/>
                <wp:effectExtent l="19050" t="0" r="0" b="1219200"/>
                <wp:docPr id="1" name="MPj03900680000[1].jpg" descr="Yansımasıyla birlikte dişliler" title="Resim Yer Tutucu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j03900680000[1].jpg"/>
                        <pic:cNvPicPr/>
                      </pic:nvPicPr>
                      <pic:blipFill>
                        <a:blip r:embed="rId5"/>
                        <a:stretch>
                          <a:fillRect/>
                        </a:stretch>
                      </pic:blipFill>
                      <pic:spPr>
                        <a:xfrm>
                          <a:off x="0" y="0"/>
                          <a:ext cx="1600200" cy="1600200"/>
                        </a:xfrm>
                        <a:prstGeom prst="rect">
                          <a:avLst/>
                        </a:prstGeom>
                        <a:effectLst>
                          <a:reflection blurRad="12700" stA="50000" endPos="75000" dist="12700" dir="5400000" sy="-100000" algn="bl" rotWithShape="0"/>
                        </a:effectLst>
                      </pic:spPr>
                    </pic:pic>
                  </a:graphicData>
                </a:graphic>
              </wp:inline>
            </w:drawing>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793E0D4ED2FF43289A513DCDF8B8AF0F"/>
        <w:category>
          <w:name w:val="General"/>
          <w:gallery w:val="placeholder"/>
        </w:category>
        <w:types>
          <w:type w:val="bbPlcHdr"/>
        </w:types>
        <w:behaviors>
          <w:behavior w:val="content"/>
        </w:behaviors>
        <w:guid w:val="{C6DB4E41-5649-40E6-9E21-D7934B39FB17}"/>
      </w:docPartPr>
      <w:docPartBody>
        <w:p>
          <w:pPr>
            <w:pStyle w:val="793E0D4ED2FF43289A513DCDF8B8AF0F"/>
          </w:pPr>
          <w:r>
            <w:rPr>
              <w:color w:val="4F81BD" w:themeColor="accent1"/>
            </w:rPr>
            <w:rPr>
              <w:lang w:val="tr-tr"/>
            </w:rPr>
            <w:t>[Belge Alt Başlığını yazın]</w:t>
          </w:r>
        </w:p>
      </w:docPartBody>
    </w:docPart>
    <w:docPart>
      <w:docPartPr>
        <w:name w:val="Kapak 1 ile İÇT"/>
        <w:style w:val="Aralık Yok"/>
        <w:category>
          <w:name w:val=" Rapor"/>
          <w:gallery w:val="coverPg"/>
        </w:category>
        <w:behaviors>
          <w:behavior w:val="pg"/>
        </w:behaviors>
        <w:guid w:val="{01864D9C-6C96-44EF-BA94-8B9B603C18DE}"/>
      </w:docPartPr>
      <w:docPartBody>
        <w:p>
          <w:pPr>
            <w:pStyle w:val="NoSpacing"/>
          </w:pPr>
          <w:r>
            <w:rPr/>
            <mc:AlternateContent>
              <mc:Choice Requires="wps">
                <w:drawing>
                  <wp:anchor distT="0" distB="0" distL="114300" distR="114300" simplePos="0" relativeHeight="251704320" behindDoc="0" locked="0" layoutInCell="0" allowOverlap="1" wp14:editId="02FBF7F9">
                    <wp:simplePos x="0" y="0"/>
                    <wp:positionH relativeFrom="margin">
                      <wp:align>center</wp:align>
                    </wp:positionH>
                    <wp:positionV relativeFrom="margin">
                      <wp:align>center</wp:align>
                    </wp:positionV>
                    <wp:extent cx="5943600" cy="8229600"/>
                    <wp:effectExtent l="0" t="0" r="0" b="0"/>
                    <wp:wrapNone/>
                    <wp:docPr id="3"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4F81BD" w:themeColor="accent1"/>
                                          <w:sz w:val="52"/>
                                          <w:szCs w:val="52"/>
                                        </w:rPr>
                                      </w:pPr>
                                      <w:r>
                                        <w:rPr>
                                          <w:rFonts w:asciiTheme="majorHAnsi" w:eastAsiaTheme="majorEastAsia" w:hAnsiTheme="majorHAnsi" w:cstheme="majorBidi"/>
                                          <w:color w:val="4F81BD" w:themeColor="accent1"/>
                                          <w:sz w:val="52"/>
                                          <w:szCs w:val="52"/>
                                        </w:rPr>
                                        <w:rPr>
                                          <w:lang w:val="tr-tr"/>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4F81BD" w:themeColor="accent1"/>
                                            <w:sz w:val="52"/>
                                            <w:szCs w:val="52"/>
                                          </w:rPr>
                                          <w:alias w:val="Başlık"/>
                                          <w:id w:val="-6346510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rPr>
                                              <w:lang w:val="tr-tr"/>
                                            </w:rPr>
                                            <w:t>[Belge başlığını yazın]</w:t>
                                          </w:r>
                                        </w:sdtContent>
                                      </w:sdt>
                                    </w:p>
                                    <w:p>
                                      <w:pPr>
                                        <w:pStyle w:val="NoSpacing"/>
                                        <w:spacing w:line="276" w:lineRule="auto"/>
                                        <w:jc w:val="right"/>
                                        <w:rPr>
                                          <w:rFonts w:asciiTheme="majorHAnsi" w:eastAsiaTheme="majorEastAsia" w:hAnsiTheme="majorHAnsi" w:cstheme="majorBidi"/>
                                          <w:color w:val="C0504D" w:themeColor="accent2"/>
                                          <w:sz w:val="24"/>
                                        </w:rPr>
                                      </w:pPr>
                                      <w:sdt>
                                        <w:sdtPr>
                                          <w:rPr>
                                            <w:rFonts w:asciiTheme="majorHAnsi" w:eastAsiaTheme="majorEastAsia" w:hAnsiTheme="majorHAnsi" w:cstheme="majorBidi"/>
                                            <w:color w:val="C0504D" w:themeColor="accent2"/>
                                            <w:sz w:val="24"/>
                                          </w:rPr>
                                          <w:alias w:val="Alt Başlık"/>
                                          <w:id w:val="-77910849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C0504D" w:themeColor="accent2"/>
                                              <w:sz w:val="24"/>
                                            </w:rPr>
                                            <w:rPr>
                                              <w:lang w:val="tr-tr"/>
                                            </w:rPr>
                                            <w:t>[Belge alt başlığını yazın]</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4F81BD" w:themeColor="accent1"/>
                                        </w:rPr>
                                      </w:pPr>
                                      <w:sdt>
                                        <w:sdtPr>
                                          <w:rPr>
                                            <w:b/>
                                            <w:bCs/>
                                            <w:color w:val="4F81BD" w:themeColor="accent1"/>
                                          </w:rPr>
                                          <w:alias w:val="Yazar"/>
                                          <w:id w:val="2145688888"/>
                                          <w:showingPlcHdr/>
                                          <w:dataBinding w:prefixMappings="xmlns:ns0='http://schemas.openxmlformats.org/package/2006/metadata/core-properties' xmlns:ns1='http://purl.org/dc/elements/1.1/'" w:xpath="/ns0:coreProperties[1]/ns1:creator[1]" w:storeItemID="{6C3C8BC8-F283-45AE-878A-BAB7291924A1}"/>
                                          <w:text/>
                                        </w:sdtPr>
                                        <w:sdtContent>
                                          <w:r>
                                            <w:rPr>
                                              <w:b/>
                                              <w:bCs/>
                                              <w:color w:val="4F81BD" w:themeColor="accent1"/>
                                            </w:rPr>
                                            <w:rPr>
                                              <w:lang w:val="tr-tr"/>
                                            </w:rPr>
                                            <w:t>[Yazar adını yazın]</w:t>
                                          </w:r>
                                        </w:sdtContent>
                                      </w:sdt>
                                      <w:r>
                                        <w:rPr>
                                          <w:b/>
                                          <w:bCs/>
                                          <w:color w:val="4F81BD" w:themeColor="accent1"/>
                                        </w:rPr>
                                        <w:rPr>
                                          <w:lang w:val="tr-tr"/>
                                        </w:rPr>
                                        <w:t xml:space="preserve"> </w:t>
                                      </w:r>
                                      <w:r>
                                        <w:rPr>
                                          <w:color w:val="C0504D" w:themeColor="accent2"/>
                                        </w:rPr>
                                        <w:sym w:font="Wingdings 3" w:char="F07D"/>
                                      </w:r>
                                      <w:r>
                                        <w:rPr>
                                          <w:b/>
                                          <w:bCs/>
                                          <w:color w:val="4F81BD" w:themeColor="accent1"/>
                                        </w:rPr>
                                        <w:rPr>
                                          <w:lang w:val="tr-tr"/>
                                        </w:rPr>
                                        <w:t xml:space="preserve"> </w:t>
                                      </w:r>
                                      <w:sdt>
                                        <w:sdtPr>
                                          <w:rPr>
                                            <w:color w:val="4F81BD" w:themeColor="accent1"/>
                                          </w:rPr>
                                          <w:alias w:val="Şirket"/>
                                          <w:id w:val="-594631264"/>
                                          <w:showingPlcHdr/>
                                          <w:dataBinding w:prefixMappings="xmlns:ns0='http://schemas.openxmlformats.org/officeDocument/2006/extended-properties'" w:xpath="/ns0:Properties[1]/ns0:Company[1]" w:storeItemID="{6668398D-A668-4E3E-A5EB-62B293D839F1}"/>
                                          <w:text/>
                                        </w:sdtPr>
                                        <w:sdtContent>
                                          <w:r>
                                            <w:rPr>
                                              <w:color w:val="4F81BD" w:themeColor="accent1"/>
                                            </w:rPr>
                                            <w:rPr>
                                              <w:lang w:val="tr-tr"/>
                                            </w:rPr>
                                            <w:t>[Şirket adını yazın]</w:t>
                                          </w:r>
                                        </w:sdtContent>
                                      </w:sdt>
                                      <w:r>
                                        <w:rPr>
                                          <w:color w:val="4F81BD" w:themeColor="accent1"/>
                                        </w:rPr>
                                        <w:rPr>
                                          <w:lang w:val="tr-tr"/>
                                        </w:rPr>
                                        <w:t xml:space="preserve"> </w:t>
                                      </w:r>
                                      <w:r>
                                        <w:rPr>
                                          <w:color w:val="C0504D" w:themeColor="accent2"/>
                                        </w:rPr>
                                        <w:sym w:font="Wingdings 3" w:char="F07D"/>
                                      </w:r>
                                      <w:r>
                                        <w:rPr>
                                          <w:color w:val="4F81BD" w:themeColor="accent1"/>
                                        </w:rPr>
                                        <w:rPr>
                                          <w:lang w:val="tr-tr"/>
                                        </w:rPr>
                                        <w:t xml:space="preserve"> </w:t>
                                      </w:r>
                                      <w:sdt>
                                        <w:sdtPr>
                                          <w:rPr>
                                            <w:color w:val="4F81BD" w:themeColor="accent1"/>
                                          </w:rPr>
                                          <w:alias w:val="Tarih"/>
                                          <w:id w:val="1025676822"/>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r>
                                            <w:rPr>
                                              <w:color w:val="4F81BD" w:themeColor="accent1"/>
                                            </w:rPr>
                                            <w:rPr>
                                              <w:lang w:val="tr-tr"/>
                                            </w:rPr>
                                            <w:t>[Tarihi seçin]</w:t>
                                          </w:r>
                                        </w:sdtContent>
                                      </w:sdt>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id="Rectangle 2" o:spid="_x0000_s1026" style="position:absolute;margin-left:0;margin-top:0;width:468pt;height:9in;z-index:251704320;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" o:allowincell="f" filled="f" stroked="f">
                    <v:textbo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4F81BD" w:themeColor="accent1"/>
                                    <w:sz w:val="52"/>
                                    <w:szCs w:val="52"/>
                                  </w:rPr>
                                </w:pPr>
                                <w:r>
                                  <w:rPr>
                                    <w:rFonts w:asciiTheme="majorHAnsi" w:eastAsiaTheme="majorEastAsia" w:hAnsiTheme="majorHAnsi" w:cstheme="majorBidi"/>
                                    <w:color w:val="4F81BD" w:themeColor="accent1"/>
                                    <w:sz w:val="52"/>
                                    <w:szCs w:val="52"/>
                                  </w:rPr>
                                  <w:rPr>
                                    <w:lang w:val="tr-tr"/>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4F81BD" w:themeColor="accent1"/>
                                      <w:sz w:val="52"/>
                                      <w:szCs w:val="52"/>
                                    </w:rPr>
                                    <w:alias w:val="Başlık"/>
                                    <w:id w:val="-6346510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rPr>
                                        <w:lang w:val="tr-tr"/>
                                      </w:rPr>
                                      <w:t>[Belge başlığını yazın]</w:t>
                                    </w:r>
                                  </w:sdtContent>
                                </w:sdt>
                              </w:p>
                              <w:p>
                                <w:pPr>
                                  <w:pStyle w:val="NoSpacing"/>
                                  <w:spacing w:line="276" w:lineRule="auto"/>
                                  <w:jc w:val="right"/>
                                  <w:rPr>
                                    <w:rFonts w:asciiTheme="majorHAnsi" w:eastAsiaTheme="majorEastAsia" w:hAnsiTheme="majorHAnsi" w:cstheme="majorBidi"/>
                                    <w:color w:val="C0504D" w:themeColor="accent2"/>
                                    <w:sz w:val="24"/>
                                  </w:rPr>
                                </w:pPr>
                                <w:sdt>
                                  <w:sdtPr>
                                    <w:rPr>
                                      <w:rFonts w:asciiTheme="majorHAnsi" w:eastAsiaTheme="majorEastAsia" w:hAnsiTheme="majorHAnsi" w:cstheme="majorBidi"/>
                                      <w:color w:val="C0504D" w:themeColor="accent2"/>
                                      <w:sz w:val="24"/>
                                    </w:rPr>
                                    <w:alias w:val="Alt Başlık"/>
                                    <w:id w:val="-77910849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C0504D" w:themeColor="accent2"/>
                                        <w:sz w:val="24"/>
                                      </w:rPr>
                                      <w:rPr>
                                        <w:lang w:val="tr-tr"/>
                                      </w:rPr>
                                      <w:t>[Belge alt başlığını yazın]</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4F81BD" w:themeColor="accent1"/>
                                  </w:rPr>
                                </w:pPr>
                                <w:sdt>
                                  <w:sdtPr>
                                    <w:rPr>
                                      <w:b/>
                                      <w:bCs/>
                                      <w:color w:val="FFFFFF" w:themeColor="background1"/>
                                    </w:rPr>
                                    <w:alias w:val="Yazar"/>
                                    <w:id w:val="2145688888"/>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rPr>
                                      <w:rPr>
                                        <w:lang w:val="tr-tr"/>
                                      </w:rPr>
                                      <w:t>[Yazar adını yazın]</w:t>
                                    </w:r>
                                  </w:sdtContent>
                                </w:sdt>
                                <w:r>
                                  <w:rPr>
                                    <w:b/>
                                    <w:bCs/>
                                    <w:color w:val="4F81BD" w:themeColor="accent1"/>
                                  </w:rPr>
                                  <w:rPr>
                                    <w:lang w:val="tr-tr"/>
                                  </w:rPr>
                                  <w:t xml:space="preserve"> </w:t>
                                </w:r>
                                <w:r>
                                  <w:rPr>
                                    <w:color w:val="C0504D" w:themeColor="accent2"/>
                                  </w:rPr>
                                  <w:sym w:font="Wingdings 3" w:char="F07D"/>
                                </w:r>
                                <w:r>
                                  <w:rPr>
                                    <w:b/>
                                    <w:bCs/>
                                    <w:color w:val="4F81BD" w:themeColor="accent1"/>
                                  </w:rPr>
                                  <w:rPr>
                                    <w:lang w:val="tr-tr"/>
                                  </w:rPr>
                                  <w:t xml:space="preserve"> </w:t>
                                </w:r>
                                <w:sdt>
                                  <w:sdtPr>
                                    <w:rPr>
                                      <w:color w:val="FFFFFF" w:themeColor="background1"/>
                                    </w:rPr>
                                    <w:alias w:val="Şirket"/>
                                    <w:id w:val="-594631264"/>
                                    <w:showingPlcHdr/>
                                    <w:dataBinding w:prefixMappings="xmlns:ns0='http://schemas.openxmlformats.org/officeDocument/2006/extended-properties'" w:xpath="/ns0:Properties[1]/ns0:Company[1]" w:storeItemID="{6668398D-A668-4E3E-A5EB-62B293D839F1}"/>
                                    <w:text/>
                                  </w:sdtPr>
                                  <w:sdtContent>
                                    <w:r>
                                      <w:rPr>
                                        <w:color w:val="FFFFFF" w:themeColor="background1"/>
                                      </w:rPr>
                                      <w:rPr>
                                        <w:lang w:val="tr-tr"/>
                                      </w:rPr>
                                      <w:t>[Şirket adını yazın]</w:t>
                                    </w:r>
                                  </w:sdtContent>
                                </w:sdt>
                                <w:r>
                                  <w:rPr>
                                    <w:color w:val="4F81BD" w:themeColor="accent1"/>
                                  </w:rPr>
                                  <w:rPr>
                                    <w:lang w:val="tr-tr"/>
                                  </w:rPr>
                                  <w:t xml:space="preserve"> </w:t>
                                </w:r>
                                <w:r>
                                  <w:rPr>
                                    <w:color w:val="C0504D" w:themeColor="accent2"/>
                                  </w:rPr>
                                  <w:sym w:font="Wingdings 3" w:char="F07D"/>
                                </w:r>
                                <w:r>
                                  <w:rPr>
                                    <w:color w:val="4F81BD" w:themeColor="accent1"/>
                                  </w:rPr>
                                  <w:rPr>
                                    <w:lang w:val="tr-tr"/>
                                  </w:rPr>
                                  <w:t xml:space="preserve"> </w:t>
                                </w:r>
                                <w:sdt>
                                  <w:sdtPr>
                                    <w:rPr>
                                      <w:color w:val="FFFFFF" w:themeColor="background1"/>
                                    </w:rPr>
                                    <w:alias w:val="Tarih"/>
                                    <w:id w:val="1025676822"/>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r>
                                      <w:rPr>
                                        <w:color w:val="FFFFFF" w:themeColor="background1"/>
                                      </w:rPr>
                                      <w:rPr>
                                        <w:lang w:val="tr-tr"/>
                                      </w:rPr>
                                      <w:t>[Tarihi seçin]</w:t>
                                    </w:r>
                                  </w:sdtContent>
                                </w:sdt>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v:textbox>
                    <w10:wrap anchorx="margin" anchory="margin"/>
                  </v:rect>
                </w:pict>
              </mc:Fallback>
            </mc:AlternateContent>
          </w:r>
        </w:p>
        <w:p>
          <w:pPr>
            <w:pStyle w:val="Heading1"/>
            <w:sectPr>
              <w:pgSz w:w="11907" w:h="16839"/>
              <w:pgMar w:top="1448" w:right="1418" w:bottom="1448" w:left="1418" w:header="709" w:footer="709" w:gutter="0"/>
              <w:cols w:space="720"/>
              <w:docGrid w:linePitch="360"/>
            </w:sectPr>
          </w:pPr>
        </w:p>
        <w:p>
          <w:pPr>
            <w:pStyle w:val="Heading1"/>
          </w:pPr>
          <w:sdt>
            <w:sdtPr>
              <w:id w:val="57394454"/>
              <w:docPartObj>
                <w:docPartGallery w:val="Quick Parts"/>
                <w:docPartUnique/>
              </w:docPartObj>
            </w:sdtPr>
            <w:sdtContent>
              <w:r>
                <w:rPr>
                  <w:lang w:val="tr-tr"/>
                </w:rPr>
                <w:t>İçindekiler</w:t>
              </w:r>
            </w:sdtContent>
          </w:sdt>
        </w:p>
        <w:p>
          <w:pPr>
            <w:pStyle w:val="TOC2"/>
            <w:tabs>
              <w:tab w:val="right" w:leader="dot" w:pos="9350"/>
            </w:tabs>
            <w:rPr>
              <w:sz w:val="22"/>
              <w:szCs w:val="22"/>
            </w:rPr>
          </w:pPr>
          <w:r>
            <w:rPr>
              <w:rFonts w:eastAsiaTheme="minorEastAsia" w:cstheme="minorBidi"/>
              <w:sz w:val="24"/>
            </w:rPr>
            <w:fldChar w:fldCharType="begin"/>
          </w:r>
          <w:r>
            <w:instrText>TOC \o "1-3" \h \z \u</w:instrText>
          </w:r>
          <w:r>
            <w:rPr>
              <w:rFonts w:eastAsiaTheme="minorEastAsia" w:cstheme="minorBidi"/>
              <w:sz w:val="24"/>
            </w:rPr>
            <w:fldChar w:fldCharType="separate"/>
          </w:r>
          <w:hyperlink w:anchor="_Toc129749944" w:history="1">
            <w:r>
              <w:rPr>
                <w:rStyle w:val="Hyperlink"/>
              </w:rPr>
              <w:rPr>
                <w:lang w:val="tr-tr"/>
              </w:rPr>
              <w:t>Yapı Taşı Şablonu</w:t>
            </w:r>
            <w:r>
              <w:rPr>
                <w:webHidden/>
              </w:rPr>
              <w:tab/>
            </w:r>
            <w:r>
              <w:rPr>
                <w:smallCaps w:val="0"/>
                <w:webHidden/>
              </w:rPr>
              <w:fldChar w:fldCharType="begin"/>
            </w:r>
            <w:r>
              <w:rPr>
                <w:webHidden/>
              </w:rPr>
              <w:instrText>PAGEREF _Toc129749944 \h</w:instrText>
            </w:r>
            <w:r>
              <w:rPr>
                <w:smallCaps w:val="0"/>
                <w:webHidden/>
              </w:rPr>
            </w:r>
            <w:r>
              <w:rPr>
                <w:smallCaps w:val="0"/>
                <w:webHidden/>
              </w:rPr>
              <w:fldChar w:fldCharType="separate"/>
            </w:r>
            <w:r>
              <w:rPr>
                <w:b/>
                <w:bCs/>
                <w:webHidden/>
              </w:rPr>
              <w:rPr>
                <w:lang w:val="tr-tr"/>
              </w:rPr>
              <w:t>Hata! Yer işareti tanımsız.</w:t>
            </w:r>
            <w:r>
              <w:rPr>
                <w:smallCaps w:val="0"/>
                <w:webHidden/>
              </w:rPr>
              <w:fldChar w:fldCharType="end"/>
            </w:r>
          </w:hyperlink>
        </w:p>
        <w:p>
          <w:pPr>
            <w:pStyle w:val="TOC1"/>
            <w:tabs>
              <w:tab w:val="right" w:leader="dot" w:pos="9350"/>
            </w:tabs>
            <w:rPr>
              <w:sz w:val="22"/>
              <w:szCs w:val="22"/>
            </w:rPr>
          </w:pPr>
          <w:hyperlink w:anchor="_Toc129749945" w:history="1">
            <w:r>
              <w:rPr>
                <w:rStyle w:val="Hyperlink"/>
              </w:rPr>
              <w:rPr>
                <w:lang w:val="tr-tr"/>
              </w:rPr>
              <w:t>İçindekiler</w:t>
            </w:r>
            <w:r>
              <w:rPr>
                <w:webHidden/>
              </w:rPr>
              <w:tab/>
            </w:r>
            <w:r>
              <w:rPr>
                <w:smallCaps w:val="0"/>
                <w:webHidden/>
              </w:rPr>
              <w:fldChar w:fldCharType="begin"/>
            </w:r>
            <w:r>
              <w:rPr>
                <w:webHidden/>
              </w:rPr>
              <w:instrText>PAGEREF _Toc129749945 \h</w:instrText>
            </w:r>
            <w:r>
              <w:rPr>
                <w:smallCaps w:val="0"/>
                <w:webHidden/>
              </w:rPr>
            </w:r>
            <w:r>
              <w:rPr>
                <w:smallCaps w:val="0"/>
                <w:webHidden/>
              </w:rPr>
              <w:fldChar w:fldCharType="separate"/>
            </w:r>
            <w:r>
              <w:rPr>
                <w:webHidden/>
              </w:rPr>
              <w:rPr>
                <w:lang w:val="tr-tr"/>
              </w:rPr>
              <w:t>iii</w:t>
            </w:r>
            <w:r>
              <w:rPr>
                <w:smallCaps w:val="0"/>
                <w:webHidden/>
              </w:rPr>
              <w:fldChar w:fldCharType="end"/>
            </w:r>
          </w:hyperlink>
        </w:p>
        <w:p>
          <w:pPr>
            <w:pStyle w:val="NoSpacing"/>
            <w:sectPr>
              <w:type w:val="oddPage"/>
              <w:pgSz w:w="11907" w:h="16839"/>
              <w:pgMar w:top="1448" w:right="1418" w:bottom="1448" w:left="1418" w:header="709" w:footer="709" w:gutter="0"/>
              <w:pgNumType w:fmt="lowerRoman"/>
              <w:cols w:space="720"/>
              <w:docGrid w:linePitch="360"/>
            </w:sectPr>
          </w:pPr>
          <w:r>
            <w:fldChar w:fldCharType="end"/>
          </w:r>
        </w:p>
        <w:p/>
      </w:docPartBody>
    </w:docPart>
    <w:docPart>
      <w:docPartPr>
        <w:name w:val="Kapak 1"/>
        <w:style w:val="Aralık Yok"/>
        <w:category>
          <w:name w:val=" Rapor"/>
          <w:gallery w:val="coverPg"/>
        </w:category>
        <w:behaviors>
          <w:behavior w:val="pg"/>
        </w:behaviors>
        <w:guid w:val="{E016FD55-A81B-44FF-A73D-46D1066C6D9F}"/>
      </w:docPartPr>
      <w:docPartBody>
        <w:p>
          <w:pPr>
            <w:pStyle w:val="Cover1"/>
          </w:pPr>
          <w:r>
            <w:rPr/>
            <mc:AlternateContent>
              <mc:Choice Requires="wps">
                <w:drawing>
                  <wp:anchor distT="0" distB="0" distL="114300" distR="114300" simplePos="0" relativeHeight="251706368" behindDoc="0" locked="0" layoutInCell="0" allowOverlap="1" wp14:editId="5C9D0482">
                    <wp:simplePos x="0" y="0"/>
                    <wp:positionH relativeFrom="margin">
                      <wp:align>center</wp:align>
                    </wp:positionH>
                    <wp:positionV relativeFrom="margin">
                      <wp:align>center</wp:align>
                    </wp:positionV>
                    <wp:extent cx="5943600" cy="8229600"/>
                    <wp:effectExtent l="0" t="0" r="0" b="0"/>
                    <wp:wrapNone/>
                    <wp:docPr id="5"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4F81BD" w:themeColor="accent1"/>
                                          <w:sz w:val="52"/>
                                          <w:szCs w:val="52"/>
                                        </w:rPr>
                                      </w:pPr>
                                      <w:r>
                                        <w:rPr>
                                          <w:rFonts w:asciiTheme="majorHAnsi" w:eastAsiaTheme="majorEastAsia" w:hAnsiTheme="majorHAnsi" w:cstheme="majorBidi"/>
                                          <w:color w:val="4F81BD" w:themeColor="accent1"/>
                                          <w:sz w:val="52"/>
                                          <w:szCs w:val="52"/>
                                        </w:rPr>
                                        <w:rPr>
                                          <w:lang w:val="tr-tr"/>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4F81BD" w:themeColor="accent1"/>
                                            <w:sz w:val="52"/>
                                            <w:szCs w:val="52"/>
                                          </w:rPr>
                                          <w:alias w:val="Başlık"/>
                                          <w:id w:val="-13876385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rPr>
                                              <w:lang w:val="tr-tr"/>
                                            </w:rPr>
                                            <w:t>[Belge başlığını yazın]</w:t>
                                          </w:r>
                                        </w:sdtContent>
                                      </w:sdt>
                                    </w:p>
                                    <w:p>
                                      <w:pPr>
                                        <w:pStyle w:val="NoSpacing"/>
                                        <w:spacing w:line="276" w:lineRule="auto"/>
                                        <w:jc w:val="right"/>
                                        <w:rPr>
                                          <w:rFonts w:asciiTheme="majorHAnsi" w:eastAsiaTheme="majorEastAsia" w:hAnsiTheme="majorHAnsi" w:cstheme="majorBidi"/>
                                          <w:color w:val="C0504D" w:themeColor="accent2"/>
                                          <w:sz w:val="24"/>
                                        </w:rPr>
                                      </w:pPr>
                                      <w:sdt>
                                        <w:sdtPr>
                                          <w:rPr>
                                            <w:rFonts w:asciiTheme="majorHAnsi" w:eastAsiaTheme="majorEastAsia" w:hAnsiTheme="majorHAnsi" w:cstheme="majorBidi"/>
                                            <w:color w:val="C0504D" w:themeColor="accent2"/>
                                            <w:sz w:val="24"/>
                                          </w:rPr>
                                          <w:alias w:val="Alt Başlık"/>
                                          <w:id w:val="-1377077574"/>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C0504D" w:themeColor="accent2"/>
                                              <w:sz w:val="24"/>
                                            </w:rPr>
                                            <w:rPr>
                                              <w:lang w:val="tr-tr"/>
                                            </w:rPr>
                                            <w:t>[Belge alt başlığını yazın]</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4F81BD" w:themeColor="accent1"/>
                                        </w:rPr>
                                      </w:pPr>
                                      <w:sdt>
                                        <w:sdtPr>
                                          <w:rPr>
                                            <w:b/>
                                            <w:bCs/>
                                            <w:color w:val="4F81BD" w:themeColor="accent1"/>
                                          </w:rPr>
                                          <w:alias w:val="Yazar"/>
                                          <w:id w:val="409428345"/>
                                          <w:showingPlcHdr/>
                                          <w:dataBinding w:prefixMappings="xmlns:ns0='http://schemas.openxmlformats.org/package/2006/metadata/core-properties' xmlns:ns1='http://purl.org/dc/elements/1.1/'" w:xpath="/ns0:coreProperties[1]/ns1:creator[1]" w:storeItemID="{6C3C8BC8-F283-45AE-878A-BAB7291924A1}"/>
                                          <w:text/>
                                        </w:sdtPr>
                                        <w:sdtContent>
                                          <w:r>
                                            <w:rPr>
                                              <w:b/>
                                              <w:bCs/>
                                              <w:color w:val="4F81BD" w:themeColor="accent1"/>
                                            </w:rPr>
                                            <w:rPr>
                                              <w:lang w:val="tr-tr"/>
                                            </w:rPr>
                                            <w:t>[Yazar adını yazın]</w:t>
                                          </w:r>
                                        </w:sdtContent>
                                      </w:sdt>
                                      <w:r>
                                        <w:rPr>
                                          <w:b/>
                                          <w:bCs/>
                                          <w:color w:val="4F81BD" w:themeColor="accent1"/>
                                        </w:rPr>
                                        <w:rPr>
                                          <w:lang w:val="tr-tr"/>
                                        </w:rPr>
                                        <w:t xml:space="preserve"> </w:t>
                                      </w:r>
                                      <w:r>
                                        <w:rPr>
                                          <w:color w:val="C0504D" w:themeColor="accent2"/>
                                        </w:rPr>
                                        <w:sym w:font="Wingdings 3" w:char="F07D"/>
                                      </w:r>
                                      <w:r>
                                        <w:rPr>
                                          <w:b/>
                                          <w:bCs/>
                                          <w:color w:val="4F81BD" w:themeColor="accent1"/>
                                        </w:rPr>
                                        <w:rPr>
                                          <w:lang w:val="tr-tr"/>
                                        </w:rPr>
                                        <w:t xml:space="preserve"> </w:t>
                                      </w:r>
                                      <w:sdt>
                                        <w:sdtPr>
                                          <w:rPr>
                                            <w:color w:val="4F81BD" w:themeColor="accent1"/>
                                          </w:rPr>
                                          <w:alias w:val="Şirket"/>
                                          <w:id w:val="-1463425669"/>
                                          <w:showingPlcHdr/>
                                          <w:dataBinding w:prefixMappings="xmlns:ns0='http://schemas.openxmlformats.org/officeDocument/2006/extended-properties'" w:xpath="/ns0:Properties[1]/ns0:Company[1]" w:storeItemID="{6668398D-A668-4E3E-A5EB-62B293D839F1}"/>
                                          <w:text/>
                                        </w:sdtPr>
                                        <w:sdtContent>
                                          <w:r>
                                            <w:rPr>
                                              <w:color w:val="4F81BD" w:themeColor="accent1"/>
                                            </w:rPr>
                                            <w:rPr>
                                              <w:lang w:val="tr-tr"/>
                                            </w:rPr>
                                            <w:t>[Şirket adını yazın]</w:t>
                                          </w:r>
                                        </w:sdtContent>
                                      </w:sdt>
                                      <w:r>
                                        <w:rPr>
                                          <w:color w:val="4F81BD" w:themeColor="accent1"/>
                                        </w:rPr>
                                        <w:rPr>
                                          <w:lang w:val="tr-tr"/>
                                        </w:rPr>
                                        <w:t xml:space="preserve"> </w:t>
                                      </w:r>
                                      <w:r>
                                        <w:rPr>
                                          <w:color w:val="C0504D" w:themeColor="accent2"/>
                                        </w:rPr>
                                        <w:sym w:font="Wingdings 3" w:char="F07D"/>
                                      </w:r>
                                      <w:r>
                                        <w:rPr>
                                          <w:color w:val="4F81BD" w:themeColor="accent1"/>
                                        </w:rPr>
                                        <w:rPr>
                                          <w:lang w:val="tr-tr"/>
                                        </w:rPr>
                                        <w:t xml:space="preserve"> </w:t>
                                      </w:r>
                                      <w:sdt>
                                        <w:sdtPr>
                                          <w:rPr>
                                            <w:color w:val="4F81BD" w:themeColor="accent1"/>
                                          </w:rPr>
                                          <w:alias w:val="Tarih"/>
                                          <w:id w:val="470792322"/>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r>
                                            <w:rPr>
                                              <w:color w:val="4F81BD" w:themeColor="accent1"/>
                                            </w:rPr>
                                            <w:rPr>
                                              <w:lang w:val="tr-tr"/>
                                            </w:rPr>
                                            <w:t>[Tarihi seçin]</w:t>
                                          </w:r>
                                        </w:sdtContent>
                                      </w:sdt>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id="_x0000_s1027" style="position:absolute;margin-left:0;margin-top:0;width:468pt;height:9in;z-index:251706368;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" o:allowincell="f" filled="f" stroked="f">
                    <v:textbo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4F81BD" w:themeColor="accent1"/>
                                    <w:sz w:val="52"/>
                                    <w:szCs w:val="52"/>
                                  </w:rPr>
                                </w:pPr>
                                <w:r>
                                  <w:rPr>
                                    <w:rFonts w:asciiTheme="majorHAnsi" w:eastAsiaTheme="majorEastAsia" w:hAnsiTheme="majorHAnsi" w:cstheme="majorBidi"/>
                                    <w:color w:val="4F81BD" w:themeColor="accent1"/>
                                    <w:sz w:val="52"/>
                                    <w:szCs w:val="52"/>
                                  </w:rPr>
                                  <w:rPr>
                                    <w:lang w:val="tr-tr"/>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4F81BD" w:themeColor="accent1"/>
                                      <w:sz w:val="52"/>
                                      <w:szCs w:val="52"/>
                                    </w:rPr>
                                    <w:alias w:val="Başlık"/>
                                    <w:id w:val="-13876385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rPr>
                                        <w:lang w:val="tr-tr"/>
                                      </w:rPr>
                                      <w:t>[Belge başlığını yazın]</w:t>
                                    </w:r>
                                  </w:sdtContent>
                                </w:sdt>
                              </w:p>
                              <w:p>
                                <w:pPr>
                                  <w:pStyle w:val="NoSpacing"/>
                                  <w:spacing w:line="276" w:lineRule="auto"/>
                                  <w:jc w:val="right"/>
                                  <w:rPr>
                                    <w:rFonts w:asciiTheme="majorHAnsi" w:eastAsiaTheme="majorEastAsia" w:hAnsiTheme="majorHAnsi" w:cstheme="majorBidi"/>
                                    <w:color w:val="C0504D" w:themeColor="accent2"/>
                                    <w:sz w:val="24"/>
                                  </w:rPr>
                                </w:pPr>
                                <w:sdt>
                                  <w:sdtPr>
                                    <w:rPr>
                                      <w:rFonts w:asciiTheme="majorHAnsi" w:eastAsiaTheme="majorEastAsia" w:hAnsiTheme="majorHAnsi" w:cstheme="majorBidi"/>
                                      <w:color w:val="C0504D" w:themeColor="accent2"/>
                                      <w:sz w:val="24"/>
                                    </w:rPr>
                                    <w:alias w:val="Alt Başlık"/>
                                    <w:id w:val="-1377077574"/>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C0504D" w:themeColor="accent2"/>
                                        <w:sz w:val="24"/>
                                      </w:rPr>
                                      <w:rPr>
                                        <w:lang w:val="tr-tr"/>
                                      </w:rPr>
                                      <w:t>[Belge alt başlığını yazın]</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4F81BD" w:themeColor="accent1"/>
                                  </w:rPr>
                                </w:pPr>
                                <w:sdt>
                                  <w:sdtPr>
                                    <w:rPr>
                                      <w:b/>
                                      <w:bCs/>
                                      <w:color w:val="FFFFFF" w:themeColor="background1"/>
                                    </w:rPr>
                                    <w:alias w:val="Yazar"/>
                                    <w:id w:val="409428345"/>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rPr>
                                      <w:rPr>
                                        <w:lang w:val="tr-tr"/>
                                      </w:rPr>
                                      <w:t>[Yazar adını yazın]</w:t>
                                    </w:r>
                                  </w:sdtContent>
                                </w:sdt>
                                <w:r>
                                  <w:rPr>
                                    <w:b/>
                                    <w:bCs/>
                                    <w:color w:val="4F81BD" w:themeColor="accent1"/>
                                  </w:rPr>
                                  <w:rPr>
                                    <w:lang w:val="tr-tr"/>
                                  </w:rPr>
                                  <w:t xml:space="preserve"> </w:t>
                                </w:r>
                                <w:r>
                                  <w:rPr>
                                    <w:color w:val="C0504D" w:themeColor="accent2"/>
                                  </w:rPr>
                                  <w:sym w:font="Wingdings 3" w:char="F07D"/>
                                </w:r>
                                <w:r>
                                  <w:rPr>
                                    <w:b/>
                                    <w:bCs/>
                                    <w:color w:val="4F81BD" w:themeColor="accent1"/>
                                  </w:rPr>
                                  <w:rPr>
                                    <w:lang w:val="tr-tr"/>
                                  </w:rPr>
                                  <w:t xml:space="preserve"> </w:t>
                                </w:r>
                                <w:sdt>
                                  <w:sdtPr>
                                    <w:rPr>
                                      <w:color w:val="FFFFFF" w:themeColor="background1"/>
                                    </w:rPr>
                                    <w:alias w:val="Şirket"/>
                                    <w:id w:val="-1463425669"/>
                                    <w:showingPlcHdr/>
                                    <w:dataBinding w:prefixMappings="xmlns:ns0='http://schemas.openxmlformats.org/officeDocument/2006/extended-properties'" w:xpath="/ns0:Properties[1]/ns0:Company[1]" w:storeItemID="{6668398D-A668-4E3E-A5EB-62B293D839F1}"/>
                                    <w:text/>
                                  </w:sdtPr>
                                  <w:sdtContent>
                                    <w:r>
                                      <w:rPr>
                                        <w:color w:val="FFFFFF" w:themeColor="background1"/>
                                      </w:rPr>
                                      <w:rPr>
                                        <w:lang w:val="tr-tr"/>
                                      </w:rPr>
                                      <w:t>[Şirket adını yazın]</w:t>
                                    </w:r>
                                  </w:sdtContent>
                                </w:sdt>
                                <w:r>
                                  <w:rPr>
                                    <w:color w:val="4F81BD" w:themeColor="accent1"/>
                                  </w:rPr>
                                  <w:rPr>
                                    <w:lang w:val="tr-tr"/>
                                  </w:rPr>
                                  <w:t xml:space="preserve"> </w:t>
                                </w:r>
                                <w:r>
                                  <w:rPr>
                                    <w:color w:val="C0504D" w:themeColor="accent2"/>
                                  </w:rPr>
                                  <w:sym w:font="Wingdings 3" w:char="F07D"/>
                                </w:r>
                                <w:r>
                                  <w:rPr>
                                    <w:color w:val="4F81BD" w:themeColor="accent1"/>
                                  </w:rPr>
                                  <w:rPr>
                                    <w:lang w:val="tr-tr"/>
                                  </w:rPr>
                                  <w:t xml:space="preserve"> </w:t>
                                </w:r>
                                <w:sdt>
                                  <w:sdtPr>
                                    <w:rPr>
                                      <w:color w:val="FFFFFF" w:themeColor="background1"/>
                                    </w:rPr>
                                    <w:alias w:val="Tarih"/>
                                    <w:id w:val="470792322"/>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r>
                                      <w:rPr>
                                        <w:color w:val="FFFFFF" w:themeColor="background1"/>
                                      </w:rPr>
                                      <w:rPr>
                                        <w:lang w:val="tr-tr"/>
                                      </w:rPr>
                                      <w:t>[Tarihi seçin]</w:t>
                                    </w:r>
                                  </w:sdtContent>
                                </w:sdt>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v:textbox>
                    <w10:wrap anchorx="margin" anchory="margin"/>
                  </v:rect>
                </w:pict>
              </mc:Fallback>
            </mc:AlternateContent>
          </w:r>
        </w:p>
      </w:docPartBody>
    </w:docPart>
    <w:docPart>
      <w:docPartPr>
        <w:name w:val="Kapak 2 "/>
        <w:style w:val="Aralık Yok"/>
        <w:category>
          <w:name w:val=" Rapor"/>
          <w:gallery w:val="coverPg"/>
        </w:category>
        <w:behaviors>
          <w:behavior w:val="content"/>
        </w:behaviors>
        <w:guid w:val="{3E193EA0-8AC6-4772-8AF9-7C9B060F3808}"/>
      </w:docPartPr>
      <w:docPartBody>
        <w:p>
          <w:pPr>
            <w:pStyle w:val="NoSpacing"/>
          </w:pPr>
        </w:p>
        <w:tbl>
          <w:tblPr>
            <w:tblW w:w="0" w:type="auto"/>
            <w:tblLook w:val="04A0" w:firstRow="1" w:lastRow="0" w:firstColumn="1" w:lastColumn="0" w:noHBand="0" w:noVBand="1"/>
          </w:tblPr>
          <w:tblGrid>
            <w:gridCol w:w="2898"/>
            <w:gridCol w:w="6207"/>
            <w:gridCol w:w="471"/>
          </w:tblGrid>
          <w:tr>
            <w:trPr>
              <w:trHeight w:val="1152"/>
            </w:trPr>
            <w:tc>
              <w:tcPr>
                <w:tcW w:w="9576" w:type="dxa"/>
                <w:gridSpan w:val="3"/>
                <w:tcBorders>
                  <w:bottom w:val="dashed" w:sz="4" w:space="0" w:color="808080" w:themeColor="background1" w:themeShade="80"/>
                </w:tcBorders>
                <w:vAlign w:val="center"/>
              </w:tcPr>
              <w:p>
                <w:pPr>
                  <w:pStyle w:val="NoSpacing"/>
                  <w:rPr>
                    <w:rFonts w:asciiTheme="majorHAnsi" w:eastAsiaTheme="majorEastAsia" w:hAnsiTheme="majorHAnsi" w:cstheme="majorBidi"/>
                    <w:color w:val="365F91" w:themeColor="accent1" w:themeShade="BF"/>
                    <w:sz w:val="52"/>
                    <w:szCs w:val="52"/>
                  </w:rPr>
                </w:pPr>
                <w:sdt>
                  <w:sdtPr>
                    <w:rPr>
                      <w:rFonts w:asciiTheme="majorHAnsi" w:eastAsiaTheme="majorEastAsia" w:hAnsiTheme="majorHAnsi" w:cstheme="majorBidi"/>
                      <w:color w:val="365F91" w:themeColor="accent1" w:themeShade="BF"/>
                      <w:sz w:val="52"/>
                      <w:szCs w:val="52"/>
                    </w:rPr>
                    <w:alias w:val="Başlık"/>
                    <w:id w:val="55156377"/>
                    <w:placeholder>
                      <w:docPart w:val="C6B67792D02143799DC83AF8823E35D5"/>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365F91" w:themeColor="accent1" w:themeShade="BF"/>
                        <w:sz w:val="52"/>
                        <w:szCs w:val="52"/>
                      </w:rPr>
                      <w:rPr>
                        <w:lang w:val="tr-tr"/>
                      </w:rPr>
                      <w:t>[Belge başlığını yazın]</w:t>
                    </w:r>
                  </w:sdtContent>
                </w:sdt>
              </w:p>
              <w:p>
                <w:pPr>
                  <w:pStyle w:val="NoSpacing"/>
                  <w:spacing w:before="80" w:after="80"/>
                </w:pPr>
                <w:sdt>
                  <w:sdtPr>
                    <w:rPr>
                      <w:rFonts w:asciiTheme="majorHAnsi" w:eastAsiaTheme="majorEastAsia" w:hAnsiTheme="majorHAnsi" w:cstheme="majorBidi"/>
                      <w:color w:val="A6A6A6" w:themeColor="background1" w:themeShade="A6"/>
                      <w:sz w:val="24"/>
                    </w:rPr>
                    <w:alias w:val="Alt Başlık"/>
                    <w:id w:val="55156380"/>
                    <w:placeholder>
                      <w:docPart w:val="0A601BE671824CF4A3DAD5A198C4A5C9"/>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A6A6A6" w:themeColor="background1" w:themeShade="A6"/>
                        <w:sz w:val="24"/>
                      </w:rPr>
                      <w:rPr>
                        <w:lang w:val="tr-tr"/>
                      </w:rPr>
                      <w:t>[Belge alt başlığını yazın]</w:t>
                    </w:r>
                  </w:sdtContent>
                </w:sdt>
              </w:p>
            </w:tc>
          </w:tr>
          <w:tr>
            <w:tc>
              <w:tcPr>
                <w:tcW w:w="9576" w:type="dxa"/>
                <w:gridSpan w:val="3"/>
                <w:tcBorders>
                  <w:top w:val="dashed" w:sz="4" w:space="0" w:color="808080" w:themeColor="background1" w:themeShade="80"/>
                </w:tcBorders>
              </w:tcPr>
              <w:p>
                <w:pPr>
                  <w:pStyle w:val="NoSpacing"/>
                </w:pPr>
              </w:p>
            </w:tc>
          </w:tr>
          <w:tr>
            <w:trPr>
              <w:trHeight w:val="143"/>
            </w:trPr>
            <w:tc>
              <w:tcPr>
                <w:tcW w:w="2898" w:type="dxa"/>
                <w:vMerge w:val="restart"/>
              </w:tcPr>
              <w:p>
                <w:pPr>
                  <w:pStyle w:val="NoSpacing"/>
                </w:pPr>
                <w:sdt>
                  <w:sdtPr>
                    <w:rPr>
                      <w:color w:val="C0504D" w:themeColor="accent2"/>
                      <w:sz w:val="24"/>
                    </w:rPr>
                    <w:alias w:val="Yazar"/>
                    <w:id w:val="55156390"/>
                    <w:placeholder>
                      <w:docPart w:val="2E9E9A6DB00A46FBB0AA184131BC6D50"/>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C0504D" w:themeColor="accent2"/>
                        <w:sz w:val="24"/>
                      </w:rPr>
                      <w:rPr>
                        <w:lang w:val="tr-tr"/>
                      </w:rPr>
                      <w:t>[Yazar adını yazın]</w:t>
                    </w:r>
                  </w:sdtContent>
                </w:sdt>
              </w:p>
            </w:tc>
            <w:tc>
              <w:tcPr>
                <w:tcW w:w="6207" w:type="dxa"/>
              </w:tcPr>
              <w:p>
                <w:pPr>
                  <w:pStyle w:val="NoSpacing"/>
                </w:pPr>
                <w:sdt>
                  <w:sdtPr>
                    <w:alias w:val="Şirket"/>
                    <w:id w:val="55156401"/>
                    <w:placeholder>
                      <w:docPart w:val="26AB96F0A04B419FB1F92C8815FDFE3A"/>
                    </w:placeholder>
                    <w:showingPlcHdr/>
                    <w:dataBinding w:prefixMappings="xmlns:ns0='http://schemas.openxmlformats.org/officeDocument/2006/extended-properties'" w:xpath="/ns0:Properties[1]/ns0:Company[1]" w:storeItemID="{6668398D-A668-4E3E-A5EB-62B293D839F1}"/>
                    <w:text/>
                  </w:sdtPr>
                  <w:sdtContent>
                    <w:r>
                      <w:rPr>
                        <w:lang w:val="tr-tr"/>
                      </w:rPr>
                      <w:t>[Şirket adını yazın]</w:t>
                    </w:r>
                  </w:sdtContent>
                </w:sdt>
              </w:p>
            </w:tc>
            <w:tc>
              <w:tcPr>
                <w:tcW w:w="471" w:type="dxa"/>
                <w:vMerge w:val="restart"/>
                <w:vAlign w:val="center"/>
              </w:tcPr>
              <w:p>
                <w:pPr>
                  <w:pStyle w:val="NoSpacing"/>
                  <w:jc w:val="right"/>
                </w:pPr>
                <w:r>
                  <w:rPr>
                    <w:color w:val="C0504D" w:themeColor="accent2"/>
                    <w:sz w:val="48"/>
                    <w:szCs w:val="48"/>
                  </w:rPr>
                  <w:sym w:font="Wingdings 3" w:char="F07D"/>
                </w:r>
              </w:p>
            </w:tc>
          </w:tr>
          <w:tr>
            <w:trPr>
              <w:trHeight w:val="142"/>
            </w:trPr>
            <w:tc>
              <w:tcPr>
                <w:tcW w:w="2898" w:type="dxa"/>
                <w:vMerge/>
              </w:tcPr>
              <w:p>
                <w:pPr>
                  <w:pStyle w:val="NoSpacing"/>
                  <w:rPr>
                    <w:color w:val="C0504D" w:themeColor="accent2"/>
                    <w:sz w:val="24"/>
                  </w:rPr>
                </w:pPr>
              </w:p>
            </w:tc>
            <w:tc>
              <w:tcPr>
                <w:tcW w:w="6207" w:type="dxa"/>
              </w:tcPr>
              <w:p>
                <w:pPr>
                  <w:pStyle w:val="NoSpacing"/>
                </w:pPr>
                <w:sdt>
                  <w:sdtPr>
                    <w:alias w:val="Tarih"/>
                    <w:id w:val="55156407"/>
                    <w:placeholder>
                      <w:docPart w:val="BFFCA4235AAC4D058FFA3AA2C5FF5D59"/>
                    </w:placeholder>
                    <w:showingPlcHdr/>
                    <w:date>
                      <w:lid w:val="tr-tr"/>
                      <w:storeMappedDataAs w:val="dateTime"/>
                      <w:calendar w:val="gregorian"/>
                    </w:date>
                  </w:sdtPr>
                  <w:sdtContent>
                    <w:r>
                      <w:rPr>
                        <w:lang w:val="tr-tr"/>
                      </w:rPr>
                      <w:t>[Tarihi seçin]</w:t>
                    </w:r>
                  </w:sdtContent>
                </w:sdt>
              </w:p>
            </w:tc>
            <w:tc>
              <w:tcPr>
                <w:tcW w:w="471" w:type="dxa"/>
                <w:vMerge/>
              </w:tcPr>
              <w:p>
                <w:pPr>
                  <w:pStyle w:val="NoSpacing"/>
                </w:pPr>
              </w:p>
            </w:tc>
          </w:tr>
        </w:tbl>
        <w:p>
          <w:pPr>
            <w:pStyle w:val="NoSpacing"/>
            <w:sectPr>
              <w:pgSz w:w="11907" w:h="16839" w:code="1"/>
              <w:pgMar w:top="1448" w:right="1418" w:bottom="1448" w:left="1418" w:header="709" w:footer="709" w:gutter="0"/>
              <w:cols w:space="720"/>
              <w:docGrid w:linePitch="360"/>
            </w:sectPr>
          </w:pPr>
        </w:p>
        <w:p/>
      </w:docPartBody>
    </w:docPart>
    <w:docPart>
      <w:docPartPr>
        <w:name w:val="Kapak 3"/>
        <w:style w:val="Aralık Yok"/>
        <w:category>
          <w:name w:val=" Rapor"/>
          <w:gallery w:val="coverPg"/>
        </w:category>
        <w:behaviors>
          <w:behavior w:val="content"/>
        </w:behaviors>
        <w:guid w:val="{993D18DD-400F-463A-9F02-4E53F0901E6E}"/>
      </w:docPartPr>
      <w:docPartBody>
        <w:tbl>
          <w:tblPr>
            <w:tblpPr w:leftFromText="187" w:rightFromText="187" w:horzAnchor="margin" w:tblpXSpec="center" w:tblpYSpec="center"/>
            <w:tblOverlap w:val="never"/>
            <w:tblW w:w="4650" w:type="pct"/>
            <w:tblCellMar>
              <w:top w:w="360" w:type="dxa"/>
              <w:left w:w="360" w:type="dxa"/>
              <w:bottom w:w="360" w:type="dxa"/>
              <w:right w:w="360" w:type="dxa"/>
            </w:tblCellMar>
            <w:tblLook w:val="01E0" w:firstRow="1" w:lastRow="1" w:firstColumn="1" w:lastColumn="1" w:noHBand="0" w:noVBand="0"/>
          </w:tblPr>
          <w:tblGrid>
            <w:gridCol w:w="4687"/>
            <w:gridCol w:w="4687"/>
          </w:tblGrid>
          <w:tr>
            <w:trPr>
              <w:trHeight w:val="3600"/>
            </w:trPr>
            <w:tc>
              <w:tcPr>
                <w:tcW w:w="2500" w:type="pct"/>
                <w:tcBorders>
                  <w:top w:val="dashed" w:sz="4" w:space="0" w:color="C0504D" w:themeColor="accent2"/>
                  <w:left w:val="dashed" w:sz="4" w:space="0" w:color="C0504D" w:themeColor="accent2"/>
                  <w:bottom w:val="dashed" w:sz="4" w:space="0" w:color="C0504D" w:themeColor="accent2"/>
                </w:tcBorders>
                <w:shd w:val="clear" w:color="auto" w:fill="FFFFFF" w:themeFill="background1"/>
              </w:tcPr>
              <w:sdt>
                <w:sdtPr>
                  <w:rPr>
                    <w:rFonts w:asciiTheme="majorHAnsi" w:eastAsiaTheme="majorEastAsia" w:hAnsiTheme="majorHAnsi" w:cstheme="majorBidi"/>
                    <w:b/>
                    <w:bCs/>
                    <w:color w:val="632423" w:themeColor="accent2" w:themeShade="80"/>
                    <w:sz w:val="60"/>
                    <w:szCs w:val="60"/>
                  </w:rPr>
                  <w:alias w:val="Başlık"/>
                  <w:id w:val="54281670"/>
                  <w:placeholder>
                    <w:docPart w:val="6C9EA74D7C0E4337AC3F230CDAF9FB2C"/>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rPr>
                        <w:rFonts w:asciiTheme="majorHAnsi" w:eastAsiaTheme="majorEastAsia" w:hAnsiTheme="majorHAnsi" w:cstheme="majorBidi"/>
                        <w:b/>
                        <w:bCs/>
                        <w:color w:val="632423" w:themeColor="accent2" w:themeShade="80"/>
                        <w:sz w:val="60"/>
                        <w:szCs w:val="60"/>
                      </w:rPr>
                    </w:pPr>
                    <w:r>
                      <w:rPr>
                        <w:rFonts w:asciiTheme="majorHAnsi" w:eastAsiaTheme="majorEastAsia" w:hAnsiTheme="majorHAnsi" w:cstheme="majorBidi"/>
                        <w:b/>
                        <w:bCs/>
                        <w:color w:val="632423" w:themeColor="accent2" w:themeShade="80"/>
                        <w:sz w:val="60"/>
                        <w:szCs w:val="60"/>
                      </w:rPr>
                      <w:rPr>
                        <w:lang w:val="tr-tr"/>
                      </w:rPr>
                      <w:t>[Belge başlığını yazın]</w:t>
                    </w:r>
                  </w:p>
                </w:sdtContent>
              </w:sdt>
              <w:p>
                <w:pPr>
                  <w:spacing w:after="0" w:line="240" w:lineRule="auto"/>
                </w:pPr>
              </w:p>
              <w:sdt>
                <w:sdtPr>
                  <w:rPr>
                    <w:rFonts w:asciiTheme="majorHAnsi" w:eastAsiaTheme="majorEastAsia" w:hAnsiTheme="majorHAnsi" w:cstheme="majorBidi"/>
                    <w:color w:val="C0504D" w:themeColor="accent2"/>
                    <w:sz w:val="24"/>
                  </w:rPr>
                  <w:alias w:val="Alt Başlık"/>
                  <w:id w:val="54281677"/>
                  <w:placeholder>
                    <w:docPart w:val="1275444B825E471DA4A00794838B8466"/>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rPr>
                        <w:rFonts w:asciiTheme="majorHAnsi" w:eastAsiaTheme="majorEastAsia" w:hAnsiTheme="majorHAnsi" w:cstheme="majorBidi"/>
                        <w:color w:val="C0504D" w:themeColor="accent2"/>
                        <w:sz w:val="24"/>
                      </w:rPr>
                    </w:pPr>
                    <w:r>
                      <w:rPr>
                        <w:rFonts w:asciiTheme="majorHAnsi" w:eastAsiaTheme="majorEastAsia" w:hAnsiTheme="majorHAnsi" w:cstheme="majorBidi"/>
                        <w:color w:val="C0504D" w:themeColor="accent2"/>
                        <w:sz w:val="24"/>
                      </w:rPr>
                      <w:rPr>
                        <w:lang w:val="tr-tr"/>
                      </w:rPr>
                      <w:t>[Belge alt başlığını yazın]</w:t>
                    </w:r>
                  </w:p>
                </w:sdtContent>
              </w:sdt>
            </w:tc>
            <w:tc>
              <w:tcPr>
                <w:tcW w:w="2500" w:type="pct"/>
                <w:tcBorders>
                  <w:top w:val="single" w:sz="4" w:space="0" w:color="943634" w:themeColor="accent2" w:themeShade="BF"/>
                  <w:left w:val="nil"/>
                  <w:bottom w:val="single" w:sz="4" w:space="0" w:color="943634" w:themeColor="accent2" w:themeShade="BF"/>
                  <w:right w:val="single" w:sz="4" w:space="0" w:color="943634" w:themeColor="accent2" w:themeShade="BF"/>
                </w:tcBorders>
                <w:shd w:val="clear" w:color="auto" w:fill="632423" w:themeFill="accent2" w:themeFillShade="80"/>
              </w:tcPr>
              <w:p>
                <w:pPr>
                  <w:pStyle w:val="NoSpacing"/>
                  <w:spacing w:after="120"/>
                  <w:rPr>
                    <w:b/>
                    <w:bCs/>
                    <w:color w:val="FFFFFF" w:themeColor="background1"/>
                    <w:sz w:val="24"/>
                  </w:rPr>
                </w:pPr>
                <w:sdt>
                  <w:sdtPr>
                    <w:rPr>
                      <w:b/>
                      <w:bCs/>
                      <w:color w:val="FFFFFF" w:themeColor="background1"/>
                      <w:sz w:val="24"/>
                    </w:rPr>
                    <w:alias w:val="Yazar"/>
                    <w:id w:val="335081509"/>
                    <w:placeholder>
                      <w:docPart w:val="5E19E03D746A4592B8E02829BC7461EE"/>
                    </w:placeholder>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sz w:val="24"/>
                      </w:rPr>
                      <w:rPr>
                        <w:lang w:val="tr-tr"/>
                      </w:rPr>
                      <w:t>[Yazar adını yazın]</w:t>
                    </w:r>
                  </w:sdtContent>
                </w:sdt>
              </w:p>
              <w:p>
                <w:pPr>
                  <w:pStyle w:val="NoSpacing"/>
                  <w:spacing w:after="120"/>
                  <w:rPr>
                    <w:color w:val="FFFFFF" w:themeColor="background1"/>
                  </w:rPr>
                </w:pPr>
                <w:sdt>
                  <w:sdtPr>
                    <w:rPr>
                      <w:color w:val="FFFFFF" w:themeColor="background1"/>
                    </w:rPr>
                    <w:alias w:val="Şirket"/>
                    <w:id w:val="335081528"/>
                    <w:placeholder>
                      <w:docPart w:val="8AE6531955BE4AAC80D2423B16AF5AFB"/>
                    </w:placeholder>
                    <w:showingPlcHdr/>
                    <w:dataBinding w:prefixMappings="xmlns:ns0='http://schemas.openxmlformats.org/officeDocument/2006/extended-properties'" w:xpath="/ns0:Properties[1]/ns0:Company[1]" w:storeItemID="{6668398D-A668-4E3E-A5EB-62B293D839F1}"/>
                    <w:text/>
                  </w:sdtPr>
                  <w:sdtContent>
                    <w:r>
                      <w:rPr>
                        <w:color w:val="FFFFFF" w:themeColor="background1"/>
                      </w:rPr>
                      <w:rPr>
                        <w:lang w:val="tr-tr"/>
                      </w:rPr>
                      <w:t>[Şirket adını yazın]</w:t>
                    </w:r>
                  </w:sdtContent>
                </w:sdt>
              </w:p>
              <w:p>
                <w:pPr>
                  <w:pStyle w:val="NoSpacing"/>
                  <w:spacing w:after="120"/>
                  <w:rPr>
                    <w:color w:val="FFFFFF" w:themeColor="background1"/>
                    <w:sz w:val="18"/>
                    <w:szCs w:val="18"/>
                  </w:rPr>
                </w:pPr>
              </w:p>
              <w:p>
                <w:pPr>
                  <w:pStyle w:val="NoSpacing"/>
                  <w:spacing w:after="120"/>
                  <w:rPr>
                    <w:rFonts w:asciiTheme="majorHAnsi" w:eastAsiaTheme="majorEastAsia" w:hAnsiTheme="majorHAnsi" w:cstheme="majorBidi"/>
                    <w:color w:val="FFFFFF" w:themeColor="background1"/>
                  </w:rPr>
                </w:pPr>
              </w:p>
            </w:tc>
          </w:tr>
          <w:tr>
            <w:tc>
              <w:tcPr>
                <w:tcW w:w="5000" w:type="pct"/>
                <w:gridSpan w:val="2"/>
                <w:shd w:val="clear" w:color="auto" w:fill="auto"/>
                <w:tcMar>
                  <w:top w:w="115" w:type="dxa"/>
                  <w:left w:w="115" w:type="dxa"/>
                  <w:bottom w:w="115" w:type="dxa"/>
                  <w:right w:w="115" w:type="dxa"/>
                </w:tcMar>
              </w:tcPr>
              <w:p>
                <w:pPr>
                  <w:pStyle w:val="NoSpacing"/>
                  <w:jc w:val="right"/>
                  <w:rPr>
                    <w:color w:val="C0504D" w:themeColor="accent2"/>
                    <w:sz w:val="16"/>
                    <w:szCs w:val="16"/>
                  </w:rPr>
                </w:pPr>
                <w:sdt>
                  <w:sdtPr>
                    <w:rPr>
                      <w:color w:val="C0504D" w:themeColor="accent2"/>
                      <w:sz w:val="16"/>
                      <w:szCs w:val="16"/>
                    </w:rPr>
                    <w:alias w:val="Tarih"/>
                    <w:id w:val="335081541"/>
                    <w:placeholder>
                      <w:docPart w:val="C7035C8BDE3D4CCF9272806CC2458C6D"/>
                    </w:placeholder>
                    <w:showingPlcHdr/>
                    <w:date>
                      <w:lid w:val="tr-tr"/>
                      <w:storeMappedDataAs w:val="dateTime"/>
                      <w:calendar w:val="gregorian"/>
                    </w:date>
                  </w:sdtPr>
                  <w:sdtContent>
                    <w:r>
                      <w:rPr>
                        <w:color w:val="C0504D" w:themeColor="accent2"/>
                        <w:sz w:val="16"/>
                        <w:szCs w:val="16"/>
                      </w:rPr>
                      <w:rPr>
                        <w:lang w:val="tr-tr"/>
                      </w:rPr>
                      <w:t>[Tarihi seçin]</w:t>
                    </w:r>
                  </w:sdtContent>
                </w:sdt>
              </w:p>
            </w:tc>
          </w:tr>
        </w:tbl>
        <w:p/>
        <w:tbl>
          <w:tblPr>
            <w:tblpPr w:leftFromText="187" w:rightFromText="187" w:tblpXSpec="center" w:tblpYSpec="bottom"/>
            <w:tblOverlap w:val="never"/>
            <w:tblW w:w="5000" w:type="pct"/>
            <w:tblCellMar>
              <w:top w:w="144" w:type="dxa"/>
              <w:left w:w="144" w:type="dxa"/>
              <w:bottom w:w="144" w:type="dxa"/>
              <w:right w:w="144" w:type="dxa"/>
            </w:tblCellMar>
            <w:tblLook w:val="01E0" w:firstRow="1" w:lastRow="1" w:firstColumn="1" w:lastColumn="1" w:noHBand="0" w:noVBand="0"/>
          </w:tblPr>
          <w:tblGrid>
            <w:gridCol w:w="8883"/>
            <w:gridCol w:w="765"/>
          </w:tblGrid>
          <w:tr>
            <w:tc>
              <w:tcPr>
                <w:tcW w:w="4604" w:type="pct"/>
                <w:shd w:val="clear" w:color="auto" w:fill="auto"/>
                <w:vAlign w:val="center"/>
              </w:tcPr>
              <w:p>
                <w:pPr>
                  <w:pStyle w:val="NoSpacing"/>
                  <w:spacing w:line="276" w:lineRule="auto"/>
                  <w:jc w:val="right"/>
                  <w:rPr>
                    <w:b/>
                    <w:bCs/>
                    <w:color w:val="C0504D" w:themeColor="accent2"/>
                    <w:sz w:val="16"/>
                    <w:szCs w:val="16"/>
                  </w:rPr>
                </w:pPr>
                <w:sdt>
                  <w:sdtPr>
                    <w:rPr>
                      <w:color w:val="808080" w:themeColor="background1" w:themeShade="80"/>
                    </w:rPr>
                    <w:alias w:val="Özet"/>
                    <w:id w:val="335081536"/>
                    <w:placeholder>
                      <w:docPart w:val="8072750905E84B2BAB2C69C83422CFCB"/>
                    </w:placeholder>
                    <w:temporary/>
                    <w:showingPlcHdr/>
                  </w:sdtPr>
                  <w:sdtContent>
                    <w:r>
                      <w:rPr>
                        <w:color w:val="808080" w:themeColor="background1" w:themeShade="80"/>
                      </w:rPr>
                      <w:rPr>
                        <w:lang w:val="tr-tr"/>
                      </w:rPr>
                      <w:t>[Belgenin özetini buraya yazın. Özet, genellikle belgenin içeriği hakkında kısa bir bilgidir. Belgenin özetini buraya yazın. Özet, genellikle belgenin içeriği hakkında kısa bir bilgidir.]</w:t>
                    </w:r>
                  </w:sdtContent>
                </w:sdt>
                <w:r>
                  <w:rPr>
                    <w:color w:val="808080" w:themeColor="background1" w:themeShade="80"/>
                  </w:rPr>
                  <w:rPr>
                    <w:lang w:val="tr-tr"/>
                  </w:rPr>
                  <w:t>.</w:t>
                </w:r>
              </w:p>
            </w:tc>
            <w:tc>
              <w:tcPr>
                <w:tcW w:w="396" w:type="pct"/>
                <w:shd w:val="clear" w:color="auto" w:fill="auto"/>
              </w:tcPr>
              <w:p>
                <w:pPr>
                  <w:pStyle w:val="NoSpacing"/>
                  <w:jc w:val="center"/>
                  <w:rPr>
                    <w:b/>
                    <w:bCs/>
                    <w:color w:val="C0504D" w:themeColor="accent2"/>
                    <w:sz w:val="16"/>
                    <w:szCs w:val="16"/>
                  </w:rPr>
                </w:pPr>
                <w:r>
                  <w:rPr>
                    <w:color w:val="C0504D" w:themeColor="accent2"/>
                    <w:sz w:val="90"/>
                    <w:szCs w:val="90"/>
                  </w:rPr>
                  <w:sym w:font="Wingdings 3" w:char="F07D"/>
                </w:r>
              </w:p>
            </w:tc>
          </w:tr>
        </w:tbl>
        <w:p/>
        <w:p/>
        <w:p>
          <w:pPr>
            <w:sectPr>
              <w:pgSz w:w="11907" w:h="16839" w:code="1"/>
              <w:pgMar w:top="1448" w:right="1418" w:bottom="1448" w:left="1418" w:header="709" w:footer="709" w:gutter="0"/>
              <w:cols w:space="720"/>
              <w:docGrid w:linePitch="360"/>
            </w:sectPr>
          </w:pPr>
        </w:p>
        <w:p/>
      </w:docPartBody>
    </w:docPart>
    <w:docPart>
      <w:docPartPr>
        <w:name w:val="Kapak 4 "/>
        <w:style w:val="Aralık Yok"/>
        <w:category>
          <w:name w:val=" Rapor"/>
          <w:gallery w:val="coverPg"/>
        </w:category>
        <w:behaviors>
          <w:behavior w:val="pg"/>
        </w:behaviors>
        <w:guid w:val="{7BEF8095-D4C8-488C-9E9C-42145B4CEBC6}"/>
      </w:docPartPr>
      <w:docPartBody>
        <w:p>
          <w:pPr>
            <w:pStyle w:val="Cover4"/>
          </w:pPr>
          <w:r>
            <w:rPr/>
            <mc:AlternateContent>
              <mc:Choice Requires="wps">
                <w:drawing>
                  <wp:anchor distT="0" distB="0" distL="114300" distR="114300" simplePos="0" relativeHeight="251709440" behindDoc="0" locked="0" layoutInCell="0" allowOverlap="1" wp14:editId="454BB50D">
                    <wp:simplePos x="0" y="0"/>
                    <wp:positionH relativeFrom="page">
                      <wp:align>center</wp:align>
                    </wp:positionH>
                    <wp:positionV relativeFrom="page">
                      <wp:align>center</wp:align>
                    </wp:positionV>
                    <wp:extent cx="6602095" cy="1397000"/>
                    <wp:effectExtent l="0" t="0" r="4445" b="0"/>
                    <wp:wrapNone/>
                    <wp:docPr id="7"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6602095" cy="1397000"/>
                            </a:xfrm>
                            <a:prstGeom prst="rect">
                              <a:avLst/>
                            </a:prstGeom>
                            <a:solidFill>
                              <a:schemeClr val="accent2">
                                <a:lumMod val="20000"/>
                                <a:lumOff val="80000"/>
                                <a:alpha val="80000"/>
                              </a:schemeClr>
                            </a:solidFill>
                            <a:ln w="9525">
                              <a:solidFill>
                                <a:srgbClr val="5A5A5A"/>
                              </a:solidFill>
                              <a:miter lim="800000"/>
                              <a:headEnd/>
                              <a:tailEnd/>
                            </a:ln>
                            <a:extLst>
                              <a:ext uri="{53640926-AAD7-44D8-BBD7-CCE9431645EC}">
                                <a14:shadowObscured xmlns:a14="http://schemas.microsoft.com/office/drawing/2010/main" val="1"/>
                              </a:ext>
                            </a:extLst>
                          </wps:spPr>
                          <wps:txbx>
                            <w:txbxContent>
                              <w:tbl>
                                <w:tblPr>
                                  <w:tblW w:w="5000" w:type="pct"/>
                                  <w:jc w:val="center"/>
                                  <w:tblLook w:val="04A0" w:firstRow="1" w:lastRow="0" w:firstColumn="1" w:lastColumn="0" w:noHBand="0" w:noVBand="1"/>
                                </w:tblPr>
                                <w:tblGrid>
                                  <w:gridCol w:w="2917"/>
                                  <w:gridCol w:w="6490"/>
                                  <w:gridCol w:w="487"/>
                                </w:tblGrid>
                                <w:tr>
                                  <w:trPr>
                                    <w:trHeight w:val="1152"/>
                                    <w:jc w:val="center"/>
                                  </w:trPr>
                                  <w:tc>
                                    <w:tcPr>
                                      <w:tcW w:w="9857" w:type="dxa"/>
                                      <w:gridSpan w:val="3"/>
                                      <w:tcBorders>
                                        <w:bottom w:val="dashed" w:sz="4" w:space="0" w:color="808080" w:themeColor="background1" w:themeShade="80"/>
                                      </w:tcBorders>
                                      <w:vAlign w:val="center"/>
                                    </w:tcPr>
                                    <w:p>
                                      <w:pPr>
                                        <w:pStyle w:val="NoSpacing"/>
                                        <w:rPr>
                                          <w:rFonts w:asciiTheme="majorHAnsi" w:eastAsiaTheme="majorEastAsia" w:hAnsiTheme="majorHAnsi" w:cstheme="majorBidi"/>
                                          <w:color w:val="4F81BD" w:themeColor="accent1"/>
                                          <w:sz w:val="52"/>
                                          <w:szCs w:val="52"/>
                                        </w:rPr>
                                      </w:pPr>
                                      <w:sdt>
                                        <w:sdtPr>
                                          <w:rPr>
                                            <w:rFonts w:asciiTheme="majorHAnsi" w:eastAsiaTheme="majorEastAsia" w:hAnsiTheme="majorHAnsi" w:cstheme="majorBidi"/>
                                            <w:color w:val="4F81BD" w:themeColor="accent1"/>
                                            <w:sz w:val="52"/>
                                            <w:szCs w:val="52"/>
                                          </w:rPr>
                                          <w:alias w:val="Başlık"/>
                                          <w:id w:val="681248816"/>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rPr>
                                              <w:lang w:val="tr-tr"/>
                                            </w:rPr>
                                            <w:t>[Belge başlığını yazın]</w:t>
                                          </w:r>
                                        </w:sdtContent>
                                      </w:sdt>
                                    </w:p>
                                    <w:p>
                                      <w:pPr>
                                        <w:pStyle w:val="NoSpacing"/>
                                        <w:spacing w:before="80" w:after="80"/>
                                      </w:pPr>
                                      <w:sdt>
                                        <w:sdtPr>
                                          <w:rPr>
                                            <w:rFonts w:asciiTheme="majorHAnsi" w:eastAsiaTheme="majorEastAsia" w:hAnsiTheme="majorHAnsi" w:cstheme="majorBidi"/>
                                            <w:sz w:val="24"/>
                                          </w:rPr>
                                          <w:alias w:val="Alt Başlık"/>
                                          <w:id w:val="55496827"/>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sz w:val="24"/>
                                            </w:rPr>
                                            <w:rPr>
                                              <w:lang w:val="tr-tr"/>
                                            </w:rPr>
                                            <w:t>[Belge alt başlığını yazın]</w:t>
                                          </w:r>
                                        </w:sdtContent>
                                      </w:sdt>
                                    </w:p>
                                  </w:tc>
                                </w:tr>
                                <w:tr>
                                  <w:trPr>
                                    <w:jc w:val="center"/>
                                  </w:trPr>
                                  <w:tc>
                                    <w:tcPr>
                                      <w:tcW w:w="9857" w:type="dxa"/>
                                      <w:gridSpan w:val="3"/>
                                      <w:tcBorders>
                                        <w:top w:val="dashed" w:sz="4" w:space="0" w:color="808080" w:themeColor="background1" w:themeShade="80"/>
                                      </w:tcBorders>
                                    </w:tcPr>
                                    <w:p>
                                      <w:pPr>
                                        <w:pStyle w:val="NoSpacing"/>
                                      </w:pPr>
                                    </w:p>
                                  </w:tc>
                                </w:tr>
                                <w:tr>
                                  <w:trPr>
                                    <w:trHeight w:val="126"/>
                                    <w:jc w:val="center"/>
                                  </w:trPr>
                                  <w:tc>
                                    <w:tcPr>
                                      <w:tcW w:w="2906" w:type="dxa"/>
                                      <w:vMerge w:val="restart"/>
                                    </w:tcPr>
                                    <w:p>
                                      <w:pPr>
                                        <w:pStyle w:val="NoSpacing"/>
                                      </w:pPr>
                                      <w:sdt>
                                        <w:sdtPr>
                                          <w:rPr>
                                            <w:color w:val="C0504D" w:themeColor="accent2"/>
                                            <w:sz w:val="24"/>
                                          </w:rPr>
                                          <w:alias w:val="Yazar"/>
                                          <w:id w:val="1684163739"/>
                                          <w:showingPlcHdr/>
                                          <w:dataBinding w:prefixMappings="xmlns:ns0='http://schemas.openxmlformats.org/package/2006/metadata/core-properties' xmlns:ns1='http://purl.org/dc/elements/1.1/'" w:xpath="/ns0:coreProperties[1]/ns1:creator[1]" w:storeItemID="{6C3C8BC8-F283-45AE-878A-BAB7291924A1}"/>
                                          <w:text/>
                                        </w:sdtPr>
                                        <w:sdtContent>
                                          <w:r>
                                            <w:rPr>
                                              <w:color w:val="C0504D" w:themeColor="accent2"/>
                                              <w:sz w:val="24"/>
                                            </w:rPr>
                                            <w:rPr>
                                              <w:lang w:val="tr-tr"/>
                                            </w:rPr>
                                            <w:t>[Yazar adını yazın]</w:t>
                                          </w:r>
                                        </w:sdtContent>
                                      </w:sdt>
                                    </w:p>
                                  </w:tc>
                                  <w:tc>
                                    <w:tcPr>
                                      <w:tcW w:w="6466" w:type="dxa"/>
                                    </w:tcPr>
                                    <w:p>
                                      <w:pPr>
                                        <w:pStyle w:val="NoSpacing"/>
                                      </w:pPr>
                                      <w:sdt>
                                        <w:sdtPr>
                                          <w:alias w:val="Şirket"/>
                                          <w:id w:val="989606784"/>
                                          <w:showingPlcHdr/>
                                          <w:dataBinding w:prefixMappings="xmlns:ns0='http://schemas.openxmlformats.org/officeDocument/2006/extended-properties'" w:xpath="/ns0:Properties[1]/ns0:Company[1]" w:storeItemID="{6668398D-A668-4E3E-A5EB-62B293D839F1}"/>
                                          <w:text/>
                                        </w:sdtPr>
                                        <w:sdtContent>
                                          <w:r>
                                            <w:rPr>
                                              <w:lang w:val="tr-tr"/>
                                            </w:rPr>
                                            <w:t>[Şirket adını yazın]</w:t>
                                          </w:r>
                                        </w:sdtContent>
                                      </w:sdt>
                                    </w:p>
                                  </w:tc>
                                  <w:tc>
                                    <w:tcPr>
                                      <w:tcW w:w="485" w:type="dxa"/>
                                      <w:vMerge w:val="restart"/>
                                      <w:vAlign w:val="center"/>
                                    </w:tcPr>
                                    <w:p>
                                      <w:pPr>
                                        <w:pStyle w:val="NoSpacing"/>
                                        <w:jc w:val="right"/>
                                      </w:pPr>
                                      <w:r>
                                        <w:rPr>
                                          <w:color w:val="C0504D" w:themeColor="accent2"/>
                                          <w:sz w:val="48"/>
                                          <w:szCs w:val="48"/>
                                        </w:rPr>
                                        <w:sym w:font="Wingdings 3" w:char="F07D"/>
                                      </w:r>
                                    </w:p>
                                  </w:tc>
                                </w:tr>
                                <w:tr>
                                  <w:trPr>
                                    <w:trHeight w:val="125"/>
                                    <w:jc w:val="center"/>
                                  </w:trPr>
                                  <w:tc>
                                    <w:tcPr>
                                      <w:tcW w:w="2906" w:type="dxa"/>
                                      <w:vMerge/>
                                    </w:tcPr>
                                    <w:p>
                                      <w:pPr>
                                        <w:pStyle w:val="NoSpacing"/>
                                      </w:pPr>
                                    </w:p>
                                  </w:tc>
                                  <w:tc>
                                    <w:tcPr>
                                      <w:tcW w:w="6466" w:type="dxa"/>
                                    </w:tcPr>
                                    <w:p>
                                      <w:pPr>
                                        <w:pStyle w:val="NoSpacing"/>
                                      </w:pPr>
                                      <w:sdt>
                                        <w:sdtPr>
                                          <w:alias w:val="Tarih"/>
                                          <w:id w:val="70019343"/>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r>
                                            <w:rPr>
                                              <w:lang w:val="tr-tr"/>
                                            </w:rPr>
                                            <w:t>[Tarihi seçin]</w:t>
                                          </w:r>
                                        </w:sdtContent>
                                      </w:sdt>
                                    </w:p>
                                  </w:tc>
                                  <w:tc>
                                    <w:tcPr>
                                      <w:tcW w:w="485" w:type="dxa"/>
                                      <w:vMerge/>
                                    </w:tcPr>
                                    <w:p>
                                      <w:pPr>
                                        <w:pStyle w:val="NoSpacing"/>
                                      </w:pPr>
                                    </w:p>
                                  </w:tc>
                                </w:tr>
                                <w:tr>
                                  <w:trPr>
                                    <w:jc w:val="center"/>
                                  </w:trPr>
                                  <w:tc>
                                    <w:tcPr>
                                      <w:tcW w:w="9857" w:type="dxa"/>
                                      <w:gridSpan w:val="3"/>
                                    </w:tcPr>
                                    <w:p>
                                      <w:pPr>
                                        <w:pStyle w:val="NoSpacing"/>
                                      </w:pPr>
                                    </w:p>
                                  </w:tc>
                                </w:tr>
                              </w:tbl>
                              <w:p>
                                <w:pPr>
                                  <w:spacing w:after="0" w:line="14" w:lineRule="exact"/>
                                </w:pPr>
                              </w:p>
                            </w:txbxContent>
                          </wps:txbx>
                          <wps:bodyPr rot="0" vert="horz" wrap="square" lIns="228600" tIns="0" rIns="228600" bIns="0" anchor="t" anchorCtr="0" upright="1">
                            <a:spAutoFit/>
                          </wps:bodyPr>
                        </wps:wsp>
                      </a:graphicData>
                    </a:graphic>
                    <wp14:sizeRelH relativeFrom="page">
                      <wp14:pctWidth>85000</wp14:pctWidth>
                    </wp14:sizeRelH>
                    <wp14:sizeRelV relativeFrom="page">
                      <wp14:pctHeight>0</wp14:pctHeight>
                    </wp14:sizeRelV>
                  </wp:anchor>
                </w:drawing>
              </mc:Choice>
              <mc:Fallback>
                <w:pict>
                  <v:rect id="Rectangle 3" o:spid="_x0000_s1028" style="position:absolute;margin-left:0;margin-top:0;width:519.85pt;height:110pt;z-index:251709440;visibility:visible;mso-wrap-style:square;mso-width-percent:850;mso-height-percent:0;mso-wrap-distance-left:9pt;mso-wrap-distance-top:0;mso-wrap-distance-right:9pt;mso-wrap-distance-bottom:0;mso-position-horizontal:center;mso-position-horizontal-relative:page;mso-position-vertical:center;mso-position-vertical-relative:page;mso-width-percent:85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" o:allowincell="f" fillcolor="#f2dbdb [661]" strokecolor="#5a5a5a">
                    <v:fill opacity="52428f"/>
                    <v:textbox style="mso-fit-shape-to-text:t" inset="18pt,0,18pt,0">
                      <w:txbxContent>
                        <w:tbl>
                          <w:tblPr>
                            <w:tblW w:w="5000" w:type="pct"/>
                            <w:jc w:val="center"/>
                            <w:tblLook w:val="04A0" w:firstRow="1" w:lastRow="0" w:firstColumn="1" w:lastColumn="0" w:noHBand="0" w:noVBand="1"/>
                          </w:tblPr>
                          <w:tblGrid>
                            <w:gridCol w:w="2917"/>
                            <w:gridCol w:w="6490"/>
                            <w:gridCol w:w="487"/>
                          </w:tblGrid>
                          <w:tr>
                            <w:trPr>
                              <w:trHeight w:val="1152"/>
                              <w:jc w:val="center"/>
                            </w:trPr>
                            <w:tc>
                              <w:tcPr>
                                <w:tcW w:w="9857" w:type="dxa"/>
                                <w:gridSpan w:val="3"/>
                                <w:tcBorders>
                                  <w:bottom w:val="dashed" w:sz="4" w:space="0" w:color="808080" w:themeColor="background1" w:themeShade="80"/>
                                </w:tcBorders>
                                <w:vAlign w:val="center"/>
                              </w:tcPr>
                              <w:p>
                                <w:pPr>
                                  <w:pStyle w:val="NoSpacing"/>
                                  <w:rPr>
                                    <w:rFonts w:asciiTheme="majorHAnsi" w:eastAsiaTheme="majorEastAsia" w:hAnsiTheme="majorHAnsi" w:cstheme="majorBidi"/>
                                    <w:color w:val="4F81BD" w:themeColor="accent1"/>
                                    <w:sz w:val="52"/>
                                    <w:szCs w:val="52"/>
                                  </w:rPr>
                                </w:pPr>
                                <w:sdt>
                                  <w:sdtPr>
                                    <w:rPr>
                                      <w:rFonts w:asciiTheme="majorHAnsi" w:eastAsiaTheme="majorEastAsia" w:hAnsiTheme="majorHAnsi" w:cstheme="majorBidi"/>
                                      <w:color w:val="4F81BD" w:themeColor="accent1"/>
                                      <w:sz w:val="52"/>
                                      <w:szCs w:val="52"/>
                                    </w:rPr>
                                    <w:alias w:val="Başlık"/>
                                    <w:id w:val="681248816"/>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rPr>
                                        <w:lang w:val="tr-tr"/>
                                      </w:rPr>
                                      <w:t>[Belge başlığını yazın]</w:t>
                                    </w:r>
                                  </w:sdtContent>
                                </w:sdt>
                              </w:p>
                              <w:p>
                                <w:pPr>
                                  <w:pStyle w:val="NoSpacing"/>
                                  <w:spacing w:before="80" w:after="80"/>
                                </w:pPr>
                                <w:sdt>
                                  <w:sdtPr>
                                    <w:rPr>
                                      <w:rFonts w:asciiTheme="majorHAnsi" w:eastAsiaTheme="majorEastAsia" w:hAnsiTheme="majorHAnsi" w:cstheme="majorBidi"/>
                                      <w:sz w:val="24"/>
                                    </w:rPr>
                                    <w:alias w:val="Alt Başlık"/>
                                    <w:id w:val="55496827"/>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sz w:val="24"/>
                                      </w:rPr>
                                      <w:rPr>
                                        <w:lang w:val="tr-tr"/>
                                      </w:rPr>
                                      <w:t>[Belge alt başlığını yazın]</w:t>
                                    </w:r>
                                  </w:sdtContent>
                                </w:sdt>
                              </w:p>
                            </w:tc>
                          </w:tr>
                          <w:tr>
                            <w:trPr>
                              <w:jc w:val="center"/>
                            </w:trPr>
                            <w:tc>
                              <w:tcPr>
                                <w:tcW w:w="9857" w:type="dxa"/>
                                <w:gridSpan w:val="3"/>
                                <w:tcBorders>
                                  <w:top w:val="dashed" w:sz="4" w:space="0" w:color="808080" w:themeColor="background1" w:themeShade="80"/>
                                </w:tcBorders>
                              </w:tcPr>
                              <w:p>
                                <w:pPr>
                                  <w:pStyle w:val="NoSpacing"/>
                                </w:pPr>
                              </w:p>
                            </w:tc>
                          </w:tr>
                          <w:tr>
                            <w:trPr>
                              <w:trHeight w:val="126"/>
                              <w:jc w:val="center"/>
                            </w:trPr>
                            <w:tc>
                              <w:tcPr>
                                <w:tcW w:w="2906" w:type="dxa"/>
                                <w:vMerge w:val="restart"/>
                              </w:tcPr>
                              <w:p>
                                <w:pPr>
                                  <w:pStyle w:val="NoSpacing"/>
                                </w:pPr>
                                <w:sdt>
                                  <w:sdtPr>
                                    <w:rPr>
                                      <w:color w:val="C0504D" w:themeColor="accent2"/>
                                      <w:sz w:val="24"/>
                                    </w:rPr>
                                    <w:alias w:val="Yazar"/>
                                    <w:id w:val="1684163739"/>
                                    <w:showingPlcHdr/>
                                    <w:dataBinding w:prefixMappings="xmlns:ns0='http://schemas.openxmlformats.org/package/2006/metadata/core-properties' xmlns:ns1='http://purl.org/dc/elements/1.1/'" w:xpath="/ns0:coreProperties[1]/ns1:creator[1]" w:storeItemID="{6C3C8BC8-F283-45AE-878A-BAB7291924A1}"/>
                                    <w:text/>
                                  </w:sdtPr>
                                  <w:sdtContent>
                                    <w:r>
                                      <w:rPr>
                                        <w:color w:val="C0504D" w:themeColor="accent2"/>
                                        <w:sz w:val="24"/>
                                      </w:rPr>
                                      <w:rPr>
                                        <w:lang w:val="tr-tr"/>
                                      </w:rPr>
                                      <w:t>[Yazar adını yazın]</w:t>
                                    </w:r>
                                  </w:sdtContent>
                                </w:sdt>
                              </w:p>
                            </w:tc>
                            <w:tc>
                              <w:tcPr>
                                <w:tcW w:w="6466" w:type="dxa"/>
                              </w:tcPr>
                              <w:p>
                                <w:pPr>
                                  <w:pStyle w:val="NoSpacing"/>
                                </w:pPr>
                                <w:sdt>
                                  <w:sdtPr>
                                    <w:alias w:val="Şirket"/>
                                    <w:id w:val="989606784"/>
                                    <w:showingPlcHdr/>
                                    <w:dataBinding w:prefixMappings="xmlns:ns0='http://schemas.openxmlformats.org/officeDocument/2006/extended-properties'" w:xpath="/ns0:Properties[1]/ns0:Company[1]" w:storeItemID="{6668398D-A668-4E3E-A5EB-62B293D839F1}"/>
                                    <w:text/>
                                  </w:sdtPr>
                                  <w:sdtContent>
                                    <w:r>
                                      <w:rPr>
                                        <w:lang w:val="tr-tr"/>
                                      </w:rPr>
                                      <w:t>[Şirket adını yazın]</w:t>
                                    </w:r>
                                  </w:sdtContent>
                                </w:sdt>
                              </w:p>
                            </w:tc>
                            <w:tc>
                              <w:tcPr>
                                <w:tcW w:w="485" w:type="dxa"/>
                                <w:vMerge w:val="restart"/>
                                <w:vAlign w:val="center"/>
                              </w:tcPr>
                              <w:p>
                                <w:pPr>
                                  <w:pStyle w:val="NoSpacing"/>
                                  <w:jc w:val="right"/>
                                </w:pPr>
                                <w:r>
                                  <w:rPr>
                                    <w:color w:val="C0504D" w:themeColor="accent2"/>
                                    <w:sz w:val="48"/>
                                    <w:szCs w:val="48"/>
                                  </w:rPr>
                                  <w:sym w:font="Wingdings 3" w:char="F07D"/>
                                </w:r>
                              </w:p>
                            </w:tc>
                          </w:tr>
                          <w:tr>
                            <w:trPr>
                              <w:trHeight w:val="125"/>
                              <w:jc w:val="center"/>
                            </w:trPr>
                            <w:tc>
                              <w:tcPr>
                                <w:tcW w:w="2906" w:type="dxa"/>
                                <w:vMerge/>
                              </w:tcPr>
                              <w:p>
                                <w:pPr>
                                  <w:pStyle w:val="NoSpacing"/>
                                </w:pPr>
                              </w:p>
                            </w:tc>
                            <w:tc>
                              <w:tcPr>
                                <w:tcW w:w="6466" w:type="dxa"/>
                              </w:tcPr>
                              <w:p>
                                <w:pPr>
                                  <w:pStyle w:val="NoSpacing"/>
                                </w:pPr>
                                <w:sdt>
                                  <w:sdtPr>
                                    <w:alias w:val="Tarih"/>
                                    <w:id w:val="70019343"/>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r>
                                      <w:rPr>
                                        <w:lang w:val="tr-tr"/>
                                      </w:rPr>
                                      <w:t>[Tarihi seçin]</w:t>
                                    </w:r>
                                  </w:sdtContent>
                                </w:sdt>
                              </w:p>
                            </w:tc>
                            <w:tc>
                              <w:tcPr>
                                <w:tcW w:w="485" w:type="dxa"/>
                                <w:vMerge/>
                              </w:tcPr>
                              <w:p>
                                <w:pPr>
                                  <w:pStyle w:val="NoSpacing"/>
                                </w:pPr>
                              </w:p>
                            </w:tc>
                          </w:tr>
                          <w:tr>
                            <w:trPr>
                              <w:jc w:val="center"/>
                            </w:trPr>
                            <w:tc>
                              <w:tcPr>
                                <w:tcW w:w="9857" w:type="dxa"/>
                                <w:gridSpan w:val="3"/>
                              </w:tcPr>
                              <w:p>
                                <w:pPr>
                                  <w:pStyle w:val="NoSpacing"/>
                                </w:pPr>
                              </w:p>
                            </w:tc>
                          </w:tr>
                        </w:tbl>
                        <w:p>
                          <w:pPr>
                            <w:spacing w:after="0" w:line="14" w:lineRule="exact"/>
                          </w:pPr>
                        </w:p>
                      </w:txbxContent>
                    </v:textbox>
                    <w10:wrap anchorx="page" anchory="page"/>
                  </v:rect>
                </w:pict>
              </mc:Fallback>
            </mc:AlternateContent>
          </w:r>
          <w:r>
            <w:rPr/>
            <mc:AlternateContent>
              <mc:Choice Requires="wps">
                <w:drawing>
                  <wp:anchor distT="0" distB="0" distL="114300" distR="114300" simplePos="0" relativeHeight="251708416" behindDoc="1" locked="0" layoutInCell="0" allowOverlap="1" wp14:editId="046D8CAB">
                    <wp:simplePos x="0" y="0"/>
                    <wp:positionH relativeFrom="page">
                      <wp:align>center</wp:align>
                    </wp:positionH>
                    <wp:positionV relativeFrom="page">
                      <wp:align>center</wp:align>
                    </wp:positionV>
                    <wp:extent cx="7383145" cy="9554845"/>
                    <wp:effectExtent l="0" t="0" r="635" b="635"/>
                    <wp:wrapNone/>
                    <wp:docPr id="9"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7383145" cy="9554845"/>
                            </a:xfrm>
                            <a:prstGeom prst="rect">
                              <a:avLst/>
                            </a:prstGeom>
                            <a:solidFill>
                              <a:srgbClr val="FFFFFF"/>
                            </a:solidFill>
                            <a:ln w="9525">
                              <a:solidFill>
                                <a:srgbClr val="5A5A5A"/>
                              </a:solidFill>
                              <a:prstDash val="dash"/>
                              <a:miter lim="800000"/>
                              <a:headEnd/>
                              <a:tailEnd/>
                            </a:ln>
                            <a:extLst>
                              <a:ext uri="{AF507438-7753-43E0-B8FC-AC1667EBCBE1}">
                                <a14:hiddenEffects xmlns:a14="http://schemas.microsoft.com/office/drawing/2010/main">
                                  <a:effectLst>
                                    <a:outerShdw blurRad="63500" dist="53882" dir="2700000" algn="ctr" rotWithShape="0">
                                      <a:srgbClr val="808080">
                                        <a:alpha val="50000"/>
                                      </a:srgbClr>
                                    </a:outerShdw>
                                  </a:effectLst>
                                </a14:hiddenEffects>
                              </a:ext>
                            </a:extLst>
                          </wps:spPr>
                          <wps:txbx>
                            <w:txbxContent>
                              <w:p>
                                <w:pPr>
                                  <w:jc w:val="center"/>
                                </w:pPr>
                                <w:r>
                                  <w:rPr/>
                                  <w:drawing>
                                    <wp:inline distT="0" distB="0" distL="0" distR="0" wp14:editId="5B6A38BD">
                                      <wp:extent cx="4564602" cy="4401801"/>
                                      <wp:effectExtent l="19050" t="0" r="0" b="3294399"/>
                                      <wp:docPr id="24" name="Resim 24" descr="Yansımasıyla birlikte dişliler" title="Resim Yer Tutucusu"/>
                                      <wp:cNvGraphicFramePr/>
                                      <a:graphic>
                                        <a:graphicData uri="http://schemas.openxmlformats.org/drawingml/2006/picture">
                                          <pic:pic xmlns:pic="http://schemas.openxmlformats.org/drawingml/2006/picture">
                                            <pic:nvPicPr>
                                              <pic:cNvPr id="0" name="gears4.jpg"/>
                                              <pic:cNvPicPr>
                                                <a:picLocks noChangeAspect="1"/>
                                              </pic:cNvPicPr>
                                            </pic:nvPicPr>
                                            <pic:blipFill>
                                              <a:blip r:embed="rId6"/>
                                              <a:stretch>
                                                <a:fillRect/>
                                              </a:stretch>
                                            </pic:blipFill>
                                            <pic:spPr>
                                              <a:xfrm>
                                                <a:off x="0" y="0"/>
                                                <a:ext cx="4569245" cy="4405393"/>
                                              </a:xfrm>
                                              <a:prstGeom prst="rect">
                                                <a:avLst/>
                                              </a:prstGeom>
                                              <a:ln w="12700">
                                                <a:noFill/>
                                              </a:ln>
                                              <a:effectLst>
                                                <a:reflection blurRad="12700" stA="50000" endPos="75000" dist="12700" dir="5400000" sy="-100000" algn="bl" rotWithShape="0"/>
                                              </a:effectLst>
                                            </pic:spPr>
                                          </pic:pic>
                                        </a:graphicData>
                                      </a:graphic>
                                    </wp:inline>
                                  </w:drawing>
                                </w:r>
                              </w:p>
                            </w:txbxContent>
                          </wps:txbx>
                          <wps:bodyPr rot="0" vert="horz" wrap="square" lIns="91440" tIns="45720" rIns="91440" bIns="45720" anchor="ctr" anchorCtr="0" upright="1">
                            <a:noAutofit/>
                          </wps:bodyPr>
                        </wps:wsp>
                      </a:graphicData>
                    </a:graphic>
                    <wp14:sizeRelH relativeFrom="page">
                      <wp14:pctWidth>95000</wp14:pctWidth>
                    </wp14:sizeRelH>
                    <wp14:sizeRelV relativeFrom="page">
                      <wp14:pctHeight>95000</wp14:pctHeight>
                    </wp14:sizeRelV>
                  </wp:anchor>
                </w:drawing>
              </mc:Choice>
              <mc:Fallback>
                <w:pict>
                  <v:rect id="_x0000_s1029" style="position:absolute;margin-left:0;margin-top:0;width:581.35pt;height:752.35pt;z-index:-251608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" o:allowincell="f" strokecolor="#5a5a5a">
                    <v:stroke dashstyle="dash"/>
                    <v:shadow opacity=".5" offset="3pt,3pt"/>
                    <v:textbox>
                      <w:txbxContent>
                        <w:p>
                          <w:pPr>
                            <w:jc w:val="center"/>
                          </w:pPr>
                          <w:r>
                            <w:rPr/>
                            <w:drawing>
                              <wp:inline distT="0" distB="0" distL="0" distR="0" wp14:editId="5B6A38BD">
                                <wp:extent cx="4564602" cy="4401801"/>
                                <wp:effectExtent l="19050" t="0" r="0" b="3294399"/>
                                <wp:docPr id="24" name="Resim 24" descr="Yansımasıyla birlikte dişliler" title="Resim Yer Tutucusu"/>
                                <wp:cNvGraphicFramePr/>
                                <a:graphic xmlns:a="http://schemas.openxmlformats.org/drawingml/2006/main">
                                  <a:graphicData uri="http://schemas.openxmlformats.org/drawingml/2006/picture">
                                    <pic:pic xmlns:pic="http://schemas.openxmlformats.org/drawingml/2006/picture">
                                      <pic:nvPicPr>
                                        <pic:cNvPr id="0" name="gears4.jpg"/>
                                        <pic:cNvPicPr>
                                          <a:picLocks noChangeAspect="1"/>
                                        </pic:cNvPicPr>
                                      </pic:nvPicPr>
                                      <pic:blipFill>
                                        <a:blip r:embed="rId6"/>
                                        <a:stretch>
                                          <a:fillRect/>
                                        </a:stretch>
                                      </pic:blipFill>
                                      <pic:spPr>
                                        <a:xfrm>
                                          <a:off x="0" y="0"/>
                                          <a:ext cx="4569245" cy="4405393"/>
                                        </a:xfrm>
                                        <a:prstGeom prst="rect">
                                          <a:avLst/>
                                        </a:prstGeom>
                                        <a:ln w="12700">
                                          <a:noFill/>
                                        </a:ln>
                                        <a:effectLst>
                                          <a:reflection blurRad="12700" stA="50000" endPos="75000" dist="12700" dir="5400000" sy="-100000" algn="bl" rotWithShape="0"/>
                                        </a:effectLst>
                                      </pic:spPr>
                                    </pic:pic>
                                  </a:graphicData>
                                </a:graphic>
                              </wp:inline>
                            </w:drawing>
                          </w:r>
                        </w:p>
                      </w:txbxContent>
                    </v:textbox>
                    <w10:wrap anchorx="page" anchory="page"/>
                  </v:rect>
                </w:pict>
              </mc:Fallback>
            </mc:AlternateContent>
          </w:r>
        </w:p>
      </w:docPartBody>
    </w:docPart>
    <w:docPart>
      <w:docPartPr>
        <w:name w:val="Kapak 5 "/>
        <w:style w:val="Aralık Yok"/>
        <w:category>
          <w:name w:val=" Rapor"/>
          <w:gallery w:val="coverPg"/>
        </w:category>
        <w:behaviors>
          <w:behavior w:val="pg"/>
        </w:behaviors>
        <w:guid w:val="{D8D54CF1-1206-45E5-B320-22B65389E376}"/>
      </w:docPartPr>
      <w:docPartBody>
        <w:p>
          <w:pPr>
            <w:pStyle w:val="Cover5"/>
          </w:pPr>
          <w:r>
            <w:rPr/>
            <mc:AlternateContent>
              <mc:Choice Requires="wps">
                <w:drawing>
                  <wp:anchor distT="0" distB="0" distL="114300" distR="114300" simplePos="0" relativeHeight="251712512" behindDoc="1" locked="0" layoutInCell="1" allowOverlap="1" wp14:editId="2BEAB4A4">
                    <wp:simplePos x="0" y="0"/>
                    <wp:positionH relativeFrom="column">
                      <wp:posOffset>-707390</wp:posOffset>
                    </wp:positionH>
                    <wp:positionV relativeFrom="paragraph">
                      <wp:posOffset>-678180</wp:posOffset>
                    </wp:positionV>
                    <wp:extent cx="7380605" cy="9552305"/>
                    <wp:effectExtent l="0" t="0" r="3175" b="3175"/>
                    <wp:wrapNone/>
                    <wp:docPr id="11"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7380605" cy="9552305"/>
                            </a:xfrm>
                            <a:prstGeom prst="rect">
                              <a:avLst/>
                            </a:prstGeom>
                            <a:gradFill rotWithShape="1">
                              <a:gsLst>
                                <a:gs pos="0">
                                  <a:schemeClr val="accent2">
                                    <a:lumMod val="50000"/>
                                  </a:schemeClr>
                                </a:gs>
                                <a:gs pos="100000">
                                  <a:schemeClr val="accent2"/>
                                </a:gs>
                              </a:gsLst>
                              <a:lin ang="5400000" scaled="1"/>
                            </a:gradFill>
                            <a:ln w="9525">
                              <a:solidFill>
                                <a:srgbClr val="000000"/>
                              </a:solidFill>
                              <a:miter lim="800000"/>
                              <a:headEnd/>
                              <a:tailEnd/>
                            </a:ln>
                            <a:extLst>
                              <a:ext uri="{53640926-AAD7-44D8-BBD7-CCE9431645EC}">
                                <a14:shadowObscured xmlns:a14="http://schemas.microsoft.com/office/drawing/2010/main" val="1"/>
                              </a:ext>
                            </a:extLst>
                          </wps:spPr>
                          <wps:bodyPr rot="0" vert="horz" wrap="square" lIns="91440" tIns="45720" rIns="91440" bIns="45720" anchor="t" anchorCtr="0" upright="1">
                            <a:noAutofit/>
                          </wps:bodyPr>
                        </wps:wsp>
                      </a:graphicData>
                    </a:graphic>
                    <wp14:sizeRelH relativeFrom="page">
                      <wp14:pctWidth>95000</wp14:pctWidth>
                    </wp14:sizeRelH>
                    <wp14:sizeRelV relativeFrom="page">
                      <wp14:pctHeight>95000</wp14:pctHeight>
                    </wp14:sizeRelV>
                  </wp:anchor>
                </w:drawing>
              </mc:Choice>
              <mc:Fallback>
                <w:pict>
                  <v:rect id="Rectangle 4" o:spid="_x0000_s1026" style="position:absolute;margin-left:-55.7pt;margin-top:-53.4pt;width:581.15pt;height:752.15pt;z-index:-251603968;visibility:visible;mso-wrap-style:square;mso-width-percent:950;mso-height-percent:950;mso-wrap-distance-left:9pt;mso-wrap-distance-top:0;mso-wrap-distance-right:9pt;mso-wrap-distance-bottom:0;mso-position-horizontal:absolute;mso-position-horizontal-relative:text;mso-position-vertical:absolute;mso-position-vertical-relative:text;mso-width-percent:950;mso-height-percent:9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" fillcolor="#622423 [1605]">
                    <v:fill color2="#c0504d [3205]" rotate="t" focus="100%" type="gradient"/>
                  </v:rect>
                </w:pict>
              </mc:Fallback>
            </mc:AlternateContent>
          </w:r>
          <w:r>
            <w:rPr/>
            <mc:AlternateContent>
              <mc:Choice Requires="wps">
                <w:drawing>
                  <wp:anchor distT="0" distB="0" distL="114300" distR="114300" simplePos="0" relativeHeight="251711488" behindDoc="0" locked="0" layoutInCell="0" allowOverlap="1" wp14:editId="386C4047">
                    <wp:simplePos x="0" y="0"/>
                    <wp:positionH relativeFrom="margin">
                      <wp:align>center</wp:align>
                    </wp:positionH>
                    <wp:positionV relativeFrom="margin">
                      <wp:align>center</wp:align>
                    </wp:positionV>
                    <wp:extent cx="5943600" cy="8229600"/>
                    <wp:effectExtent l="0" t="0" r="0" b="0"/>
                    <wp:wrapNone/>
                    <wp:docPr id="13"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60"/>
                                  <w:gridCol w:w="8943"/>
                                </w:tblGrid>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r>
                                <w:tr>
                                  <w:trPr>
                                    <w:jc w:val="center"/>
                                  </w:trPr>
                                  <w:tc>
                                    <w:tcPr>
                                      <w:tcW w:w="360" w:type="dxa"/>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shd w:val="clear" w:color="auto" w:fill="632423" w:themeFill="accent2" w:themeFillShade="80"/>
                                      <w:tcMar>
                                        <w:top w:w="360" w:type="dxa"/>
                                        <w:left w:w="115" w:type="dxa"/>
                                        <w:bottom w:w="360" w:type="dxa"/>
                                        <w:right w:w="115" w:type="dxa"/>
                                      </w:tcMar>
                                    </w:tcPr>
                                    <w:p>
                                      <w:pPr>
                                        <w:pStyle w:val="NoSpacing"/>
                                      </w:pPr>
                                    </w:p>
                                  </w:tc>
                                  <w:tc>
                                    <w:tcPr>
                                      <w:tcW w:w="0" w:type="auto"/>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FFFFFF" w:themeColor="background1"/>
                                          <w:sz w:val="52"/>
                                          <w:szCs w:val="52"/>
                                        </w:rPr>
                                      </w:pPr>
                                      <w:r>
                                        <w:rPr>
                                          <w:rFonts w:asciiTheme="majorHAnsi" w:eastAsiaTheme="majorEastAsia" w:hAnsiTheme="majorHAnsi" w:cstheme="majorBidi"/>
                                          <w:sz w:val="52"/>
                                          <w:szCs w:val="52"/>
                                        </w:rPr>
                                        <w:rPr>
                                          <w:lang w:val="tr-tr"/>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FFFFFF" w:themeColor="background1"/>
                                            <w:sz w:val="52"/>
                                            <w:szCs w:val="52"/>
                                          </w:rPr>
                                          <w:alias w:val="Başlık"/>
                                          <w:id w:val="2087343201"/>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FFFFFF" w:themeColor="background1"/>
                                              <w:sz w:val="52"/>
                                              <w:szCs w:val="52"/>
                                            </w:rPr>
                                            <w:rPr>
                                              <w:lang w:val="tr-tr"/>
                                            </w:rPr>
                                            <w:t>[Belge başlığını yazın]</w:t>
                                          </w:r>
                                        </w:sdtContent>
                                      </w:sdt>
                                      <w:r>
                                        <w:rPr>
                                          <w:rFonts w:asciiTheme="majorHAnsi" w:eastAsiaTheme="majorEastAsia" w:hAnsiTheme="majorHAnsi" w:cstheme="majorBidi"/>
                                          <w:color w:val="FFFFFF" w:themeColor="background1"/>
                                          <w:sz w:val="52"/>
                                          <w:szCs w:val="52"/>
                                        </w:rPr>
                                        <w:rPr>
                                          <w:lang w:val="tr-tr"/>
                                        </w:rPr>
                                        <w:t xml:space="preserve"> </w:t>
                                      </w:r>
                                    </w:p>
                                    <w:sdt>
                                      <w:sdtPr>
                                        <w:rPr>
                                          <w:rFonts w:asciiTheme="majorHAnsi" w:eastAsiaTheme="majorEastAsia" w:hAnsiTheme="majorHAnsi" w:cstheme="majorBidi"/>
                                          <w:color w:val="E5B8B7" w:themeColor="accent2" w:themeTint="66"/>
                                          <w:sz w:val="24"/>
                                        </w:rPr>
                                        <w:alias w:val="Alt Başlık"/>
                                        <w:id w:val="1934085104"/>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spacing w:line="276" w:lineRule="auto"/>
                                            <w:jc w:val="right"/>
                                            <w:rPr>
                                              <w:rFonts w:asciiTheme="majorHAnsi" w:eastAsiaTheme="majorEastAsia" w:hAnsiTheme="majorHAnsi" w:cstheme="majorBidi"/>
                                              <w:color w:val="C0504D" w:themeColor="accent2"/>
                                              <w:sz w:val="24"/>
                                            </w:rPr>
                                          </w:pPr>
                                          <w:r>
                                            <w:rPr>
                                              <w:rFonts w:asciiTheme="majorHAnsi" w:eastAsiaTheme="majorEastAsia" w:hAnsiTheme="majorHAnsi" w:cstheme="majorBidi"/>
                                              <w:color w:val="E5B8B7" w:themeColor="accent2" w:themeTint="66"/>
                                              <w:sz w:val="24"/>
                                              <w:szCs w:val="24"/>
                                            </w:rPr>
                                            <w:rPr>
                                              <w:lang w:val="tr-tr"/>
                                            </w:rPr>
                                            <w:t>[Belge alt başlığını yazın]</w:t>
                                          </w:r>
                                        </w:p>
                                      </w:sdtContent>
                                    </w:sdt>
                                  </w:tc>
                                </w:tr>
                                <w:tr>
                                  <w:trPr>
                                    <w:jc w:val="center"/>
                                  </w:trPr>
                                  <w:tc>
                                    <w:tcPr>
                                      <w:tcW w:w="360" w:type="dxa"/>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c>
                                    <w:tcPr>
                                      <w:tcW w:w="0" w:type="auto"/>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r>
                                <w:tr>
                                  <w:trPr>
                                    <w:jc w:val="center"/>
                                  </w:trPr>
                                  <w:tc>
                                    <w:tcPr>
                                      <w:tcW w:w="3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shd w:val="clear" w:color="auto" w:fill="E5B8B7" w:themeFill="accent2" w:themeFillTint="66"/>
                                      <w:tcMar>
                                        <w:top w:w="144" w:type="dxa"/>
                                        <w:left w:w="115" w:type="dxa"/>
                                        <w:bottom w:w="144" w:type="dxa"/>
                                        <w:right w:w="115" w:type="dxa"/>
                                      </w:tcMar>
                                    </w:tcPr>
                                    <w:p>
                                      <w:pPr>
                                        <w:pStyle w:val="NoSpacing"/>
                                      </w:pPr>
                                    </w:p>
                                  </w:tc>
                                  <w:tc>
                                    <w:tcPr>
                                      <w:tcW w:w="0" w:type="auto"/>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tcMar>
                                        <w:top w:w="144" w:type="dxa"/>
                                        <w:left w:w="144" w:type="dxa"/>
                                        <w:bottom w:w="144" w:type="dxa"/>
                                        <w:right w:w="144" w:type="dxa"/>
                                      </w:tcMar>
                                    </w:tcPr>
                                    <w:p>
                                      <w:pPr>
                                        <w:pStyle w:val="NoSpacing"/>
                                        <w:rPr>
                                          <w:color w:val="FFFFFF" w:themeColor="background1"/>
                                        </w:rPr>
                                      </w:pPr>
                                      <w:sdt>
                                        <w:sdtPr>
                                          <w:rPr>
                                            <w:b/>
                                            <w:bCs/>
                                            <w:color w:val="FFFFFF" w:themeColor="background1"/>
                                          </w:rPr>
                                          <w:alias w:val="Yazar"/>
                                          <w:id w:val="553971093"/>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rPr>
                                            <w:rPr>
                                              <w:lang w:val="tr-tr"/>
                                            </w:rPr>
                                            <w:t>[Yazar adını yazın]</w:t>
                                          </w:r>
                                        </w:sdtContent>
                                      </w:sdt>
                                      <w:r>
                                        <w:rPr>
                                          <w:b/>
                                          <w:bCs/>
                                          <w:color w:val="FFFFFF" w:themeColor="background1"/>
                                        </w:rPr>
                                        <w:rPr>
                                          <w:lang w:val="tr-tr"/>
                                        </w:rPr>
                                        <w:t xml:space="preserve"> </w:t>
                                      </w:r>
                                      <w:r>
                                        <w:rPr>
                                          <w:color w:val="C0504D" w:themeColor="accent2"/>
                                        </w:rPr>
                                        <w:sym w:font="Wingdings 3" w:char="F07D"/>
                                      </w:r>
                                      <w:sdt>
                                        <w:sdtPr>
                                          <w:rPr>
                                            <w:color w:val="FFFFFF" w:themeColor="background1"/>
                                          </w:rPr>
                                          <w:alias w:val="Şirket"/>
                                          <w:id w:val="-748807588"/>
                                          <w:showingPlcHdr/>
                                          <w:dataBinding w:prefixMappings="xmlns:ns0='http://schemas.openxmlformats.org/officeDocument/2006/extended-properties'" w:xpath="/ns0:Properties[1]/ns0:Company[1]" w:storeItemID="{6668398D-A668-4E3E-A5EB-62B293D839F1}"/>
                                          <w:text/>
                                        </w:sdtPr>
                                        <w:sdtContent>
                                          <w:r>
                                            <w:rPr>
                                              <w:color w:val="FFFFFF" w:themeColor="background1"/>
                                            </w:rPr>
                                            <w:rPr>
                                              <w:lang w:val="tr-tr"/>
                                            </w:rPr>
                                            <w:t>[Şirket adını yazın]</w:t>
                                          </w:r>
                                        </w:sdtContent>
                                      </w:sdt>
                                      <w:r>
                                        <w:rPr>
                                          <w:color w:val="FFFFFF" w:themeColor="background1"/>
                                        </w:rPr>
                                        <w:rPr>
                                          <w:lang w:val="tr-tr"/>
                                        </w:rPr>
                                        <w:t xml:space="preserve"> </w:t>
                                      </w:r>
                                      <w:r>
                                        <w:rPr>
                                          <w:color w:val="C0504D" w:themeColor="accent2"/>
                                        </w:rPr>
                                        <w:sym w:font="Wingdings 3" w:char="F07D"/>
                                      </w:r>
                                      <w:sdt>
                                        <w:sdtPr>
                                          <w:rPr>
                                            <w:color w:val="FFFFFF" w:themeColor="background1"/>
                                          </w:rPr>
                                          <w:id w:val="1258256117"/>
                                          <w:date>
                                            <w:dateFormat w:val="dd.MM.yyyy"/>
                                            <w:lid w:val="tr-tr"/>
                                            <w:storeMappedDataAs w:val="dateTime"/>
                                            <w:calendar w:val="gregorian"/>
                                          </w:date>
                                        </w:sdtPr>
                                        <w:sdtContent>
                                          <w:r>
                                            <w:rPr>
                                              <w:color w:val="FFFFFF" w:themeColor="background1"/>
                                            </w:rPr>
                                            <w:rPr>
                                              <w:lang w:val="tr-tr"/>
                                            </w:rPr>
                                            <w:t>[Tarihi seçin]</w:t>
                                          </w:r>
                                        </w:sdtContent>
                                      </w:sdt>
                                    </w:p>
                                  </w:tc>
                                </w:tr>
                              </w:tbl>
                              <w:p>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id="_x0000_s1030" style="position:absolute;margin-left:0;margin-top:0;width:468pt;height:9in;z-index:251711488;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" o:allowincell="f" filled="f" stroked="f">
                    <v:textbo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60"/>
                            <w:gridCol w:w="8943"/>
                          </w:tblGrid>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r>
                          <w:tr>
                            <w:trPr>
                              <w:jc w:val="center"/>
                            </w:trPr>
                            <w:tc>
                              <w:tcPr>
                                <w:tcW w:w="360" w:type="dxa"/>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shd w:val="clear" w:color="auto" w:fill="632423" w:themeFill="accent2" w:themeFillShade="80"/>
                                <w:tcMar>
                                  <w:top w:w="360" w:type="dxa"/>
                                  <w:left w:w="115" w:type="dxa"/>
                                  <w:bottom w:w="360" w:type="dxa"/>
                                  <w:right w:w="115" w:type="dxa"/>
                                </w:tcMar>
                              </w:tcPr>
                              <w:p>
                                <w:pPr>
                                  <w:pStyle w:val="NoSpacing"/>
                                </w:pPr>
                              </w:p>
                            </w:tc>
                            <w:tc>
                              <w:tcPr>
                                <w:tcW w:w="0" w:type="auto"/>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FFFFFF" w:themeColor="background1"/>
                                    <w:sz w:val="52"/>
                                    <w:szCs w:val="52"/>
                                  </w:rPr>
                                </w:pPr>
                                <w:r>
                                  <w:rPr>
                                    <w:rFonts w:asciiTheme="majorHAnsi" w:eastAsiaTheme="majorEastAsia" w:hAnsiTheme="majorHAnsi" w:cstheme="majorBidi"/>
                                    <w:sz w:val="52"/>
                                    <w:szCs w:val="52"/>
                                  </w:rPr>
                                  <w:rPr>
                                    <w:lang w:val="tr-tr"/>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FFFFFF" w:themeColor="background1"/>
                                      <w:sz w:val="52"/>
                                      <w:szCs w:val="52"/>
                                    </w:rPr>
                                    <w:alias w:val="Başlık"/>
                                    <w:id w:val="2087343201"/>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FFFFFF" w:themeColor="background1"/>
                                        <w:sz w:val="52"/>
                                        <w:szCs w:val="52"/>
                                      </w:rPr>
                                      <w:rPr>
                                        <w:lang w:val="tr-tr"/>
                                      </w:rPr>
                                      <w:t>[Belge başlığını yazın]</w:t>
                                    </w:r>
                                  </w:sdtContent>
                                </w:sdt>
                                <w:r>
                                  <w:rPr>
                                    <w:rFonts w:asciiTheme="majorHAnsi" w:eastAsiaTheme="majorEastAsia" w:hAnsiTheme="majorHAnsi" w:cstheme="majorBidi"/>
                                    <w:color w:val="FFFFFF" w:themeColor="background1"/>
                                    <w:sz w:val="52"/>
                                    <w:szCs w:val="52"/>
                                  </w:rPr>
                                  <w:rPr>
                                    <w:lang w:val="tr-tr"/>
                                  </w:rPr>
                                  <w:t xml:space="preserve"> </w:t>
                                </w:r>
                              </w:p>
                              <w:sdt>
                                <w:sdtPr>
                                  <w:rPr>
                                    <w:rFonts w:asciiTheme="majorHAnsi" w:eastAsiaTheme="majorEastAsia" w:hAnsiTheme="majorHAnsi" w:cstheme="majorBidi"/>
                                    <w:color w:val="E5B8B7" w:themeColor="accent2" w:themeTint="66"/>
                                    <w:sz w:val="24"/>
                                  </w:rPr>
                                  <w:alias w:val="Alt Başlık"/>
                                  <w:id w:val="1934085104"/>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spacing w:line="276" w:lineRule="auto"/>
                                      <w:jc w:val="right"/>
                                      <w:rPr>
                                        <w:rFonts w:asciiTheme="majorHAnsi" w:eastAsiaTheme="majorEastAsia" w:hAnsiTheme="majorHAnsi" w:cstheme="majorBidi"/>
                                        <w:color w:val="C0504D" w:themeColor="accent2"/>
                                        <w:sz w:val="24"/>
                                      </w:rPr>
                                    </w:pPr>
                                    <w:r>
                                      <w:rPr>
                                        <w:rFonts w:asciiTheme="majorHAnsi" w:eastAsiaTheme="majorEastAsia" w:hAnsiTheme="majorHAnsi" w:cstheme="majorBidi"/>
                                        <w:color w:val="E5B8B7" w:themeColor="accent2" w:themeTint="66"/>
                                        <w:sz w:val="24"/>
                                        <w:szCs w:val="24"/>
                                      </w:rPr>
                                      <w:rPr>
                                        <w:lang w:val="tr-tr"/>
                                      </w:rPr>
                                      <w:t>[Belge alt başlığını yazın]</w:t>
                                    </w:r>
                                  </w:p>
                                </w:sdtContent>
                              </w:sdt>
                            </w:tc>
                          </w:tr>
                          <w:tr>
                            <w:trPr>
                              <w:jc w:val="center"/>
                            </w:trPr>
                            <w:tc>
                              <w:tcPr>
                                <w:tcW w:w="360" w:type="dxa"/>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c>
                              <w:tcPr>
                                <w:tcW w:w="0" w:type="auto"/>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r>
                          <w:tr>
                            <w:trPr>
                              <w:jc w:val="center"/>
                            </w:trPr>
                            <w:tc>
                              <w:tcPr>
                                <w:tcW w:w="3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shd w:val="clear" w:color="auto" w:fill="E5B8B7" w:themeFill="accent2" w:themeFillTint="66"/>
                                <w:tcMar>
                                  <w:top w:w="144" w:type="dxa"/>
                                  <w:left w:w="115" w:type="dxa"/>
                                  <w:bottom w:w="144" w:type="dxa"/>
                                  <w:right w:w="115" w:type="dxa"/>
                                </w:tcMar>
                              </w:tcPr>
                              <w:p>
                                <w:pPr>
                                  <w:pStyle w:val="NoSpacing"/>
                                </w:pPr>
                              </w:p>
                            </w:tc>
                            <w:tc>
                              <w:tcPr>
                                <w:tcW w:w="0" w:type="auto"/>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tcMar>
                                  <w:top w:w="144" w:type="dxa"/>
                                  <w:left w:w="144" w:type="dxa"/>
                                  <w:bottom w:w="144" w:type="dxa"/>
                                  <w:right w:w="144" w:type="dxa"/>
                                </w:tcMar>
                              </w:tcPr>
                              <w:p>
                                <w:pPr>
                                  <w:pStyle w:val="NoSpacing"/>
                                  <w:rPr>
                                    <w:color w:val="FFFFFF" w:themeColor="background1"/>
                                  </w:rPr>
                                </w:pPr>
                                <w:sdt>
                                  <w:sdtPr>
                                    <w:rPr>
                                      <w:b/>
                                      <w:bCs/>
                                      <w:color w:val="FFFFFF" w:themeColor="background1"/>
                                    </w:rPr>
                                    <w:alias w:val="Yazar"/>
                                    <w:id w:val="553971093"/>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rPr>
                                      <w:rPr>
                                        <w:lang w:val="tr-tr"/>
                                      </w:rPr>
                                      <w:t>[Yazar adını yazın]</w:t>
                                    </w:r>
                                  </w:sdtContent>
                                </w:sdt>
                                <w:r>
                                  <w:rPr>
                                    <w:b/>
                                    <w:bCs/>
                                    <w:color w:val="FFFFFF" w:themeColor="background1"/>
                                  </w:rPr>
                                  <w:rPr>
                                    <w:lang w:val="tr-tr"/>
                                  </w:rPr>
                                  <w:t xml:space="preserve"> </w:t>
                                </w:r>
                                <w:r>
                                  <w:rPr>
                                    <w:color w:val="C0504D" w:themeColor="accent2"/>
                                  </w:rPr>
                                  <w:sym w:font="Wingdings 3" w:char="F07D"/>
                                </w:r>
                                <w:sdt>
                                  <w:sdtPr>
                                    <w:rPr>
                                      <w:color w:val="FFFFFF" w:themeColor="background1"/>
                                    </w:rPr>
                                    <w:alias w:val="Şirket"/>
                                    <w:id w:val="-748807588"/>
                                    <w:showingPlcHdr/>
                                    <w:dataBinding w:prefixMappings="xmlns:ns0='http://schemas.openxmlformats.org/officeDocument/2006/extended-properties'" w:xpath="/ns0:Properties[1]/ns0:Company[1]" w:storeItemID="{6668398D-A668-4E3E-A5EB-62B293D839F1}"/>
                                    <w:text/>
                                  </w:sdtPr>
                                  <w:sdtContent>
                                    <w:r>
                                      <w:rPr>
                                        <w:color w:val="FFFFFF" w:themeColor="background1"/>
                                      </w:rPr>
                                      <w:rPr>
                                        <w:lang w:val="tr-tr"/>
                                      </w:rPr>
                                      <w:t>[Şirket adını yazın]</w:t>
                                    </w:r>
                                  </w:sdtContent>
                                </w:sdt>
                                <w:r>
                                  <w:rPr>
                                    <w:color w:val="FFFFFF" w:themeColor="background1"/>
                                  </w:rPr>
                                  <w:rPr>
                                    <w:lang w:val="tr-tr"/>
                                  </w:rPr>
                                  <w:t xml:space="preserve"> </w:t>
                                </w:r>
                                <w:r>
                                  <w:rPr>
                                    <w:color w:val="C0504D" w:themeColor="accent2"/>
                                  </w:rPr>
                                  <w:sym w:font="Wingdings 3" w:char="F07D"/>
                                </w:r>
                                <w:sdt>
                                  <w:sdtPr>
                                    <w:rPr>
                                      <w:color w:val="FFFFFF" w:themeColor="background1"/>
                                    </w:rPr>
                                    <w:id w:val="1258256117"/>
                                    <w:date>
                                      <w:dateFormat w:val="dd.MM.yyyy"/>
                                      <w:lid w:val="tr-tr"/>
                                      <w:storeMappedDataAs w:val="dateTime"/>
                                      <w:calendar w:val="gregorian"/>
                                    </w:date>
                                  </w:sdtPr>
                                  <w:sdtContent>
                                    <w:r>
                                      <w:rPr>
                                        <w:color w:val="FFFFFF" w:themeColor="background1"/>
                                      </w:rPr>
                                      <w:rPr>
                                        <w:lang w:val="tr-tr"/>
                                      </w:rPr>
                                      <w:t>[Tarihi seçin]</w:t>
                                    </w:r>
                                  </w:sdtContent>
                                </w:sdt>
                              </w:p>
                            </w:tc>
                          </w:tr>
                        </w:tbl>
                        <w:p>
                          <w:pPr>
                            <w:pStyle w:val="NoSpacing"/>
                          </w:pPr>
                        </w:p>
                      </w:txbxContent>
                    </v:textbox>
                    <w10:wrap anchorx="margin" anchory="margin"/>
                  </v:rect>
                </w:pict>
              </mc:Fallback>
            </mc:AlternateContent>
          </w:r>
        </w:p>
      </w:docPartBody>
    </w:docPart>
    <w:docPart>
      <w:docPartPr>
        <w:name w:val="Faks Kapağı 1"/>
        <w:style w:val="Normal"/>
        <w:category>
          <w:name w:val=" Rapor"/>
          <w:gallery w:val="coverPg"/>
        </w:category>
        <w:behaviors>
          <w:behavior w:val="content"/>
        </w:behaviors>
        <w:guid w:val="{C0E737B5-8350-48BF-865F-160988787CB5}"/>
      </w:docPartPr>
      <w:docPartBody>
        <w:tbl>
          <w:tblPr>
            <w:tblpPr w:leftFromText="187" w:rightFromText="187" w:horzAnchor="margin" w:tblpXSpec="center" w:tblpYSpec="top"/>
            <w:tblOverlap w:val="never"/>
            <w:tblW w:w="5000" w:type="pct"/>
            <w:tblBorders>
              <w:bottom w:val="dashed" w:sz="4" w:space="0" w:color="A6A6A6" w:themeColor="background1" w:themeShade="A6"/>
            </w:tblBorders>
            <w:tblCellMar>
              <w:top w:w="58" w:type="dxa"/>
              <w:left w:w="115" w:type="dxa"/>
              <w:bottom w:w="58" w:type="dxa"/>
              <w:right w:w="115" w:type="dxa"/>
            </w:tblCellMar>
            <w:tblLook w:val="04A0" w:firstRow="1" w:lastRow="0" w:firstColumn="1" w:lastColumn="0" w:noHBand="0" w:noVBand="1"/>
          </w:tblPr>
          <w:tblGrid>
            <w:gridCol w:w="2635"/>
            <w:gridCol w:w="6955"/>
          </w:tblGrid>
          <w:tr>
            <w:tc>
              <w:tcPr>
                <w:tcW w:w="2635" w:type="dxa"/>
                <w:shd w:val="clear" w:color="auto" w:fill="auto"/>
                <w:tcMar>
                  <w:top w:w="0" w:type="dxa"/>
                  <w:bottom w:w="144" w:type="dxa"/>
                </w:tcMar>
                <w:vAlign w:val="bottom"/>
              </w:tcPr>
              <w:p>
                <w:pPr>
                  <w:spacing w:after="0" w:line="240" w:lineRule="auto"/>
                  <w:rPr>
                    <w:rFonts w:asciiTheme="majorHAnsi" w:eastAsiaTheme="majorEastAsia" w:hAnsiTheme="majorHAnsi" w:cstheme="majorBidi"/>
                    <w:color w:val="000000"/>
                    <w:sz w:val="96"/>
                    <w:szCs w:val="96"/>
                  </w:rPr>
                </w:pPr>
                <w:r>
                  <w:rPr>
                    <w:rFonts w:asciiTheme="majorHAnsi" w:eastAsiaTheme="majorEastAsia" w:hAnsiTheme="majorHAnsi" w:cstheme="majorBidi"/>
                    <w:color w:val="000000"/>
                    <w:sz w:val="96"/>
                    <w:szCs w:val="96"/>
                  </w:rPr>
                  <w:sym w:font="Wingdings 3" w:char="F07D"/>
                </w:r>
                <w:r>
                  <w:rPr>
                    <w:rFonts w:asciiTheme="majorHAnsi" w:eastAsiaTheme="majorEastAsia" w:hAnsiTheme="majorHAnsi" w:cstheme="majorBidi"/>
                    <w:color w:val="000000"/>
                    <w:sz w:val="96"/>
                    <w:szCs w:val="96"/>
                  </w:rPr>
                  <w:rPr>
                    <w:lang w:val="tr-tr"/>
                  </w:rPr>
                  <w:t>Faks</w:t>
                </w:r>
              </w:p>
            </w:tc>
            <w:sdt>
              <w:sdtPr>
                <w:id w:val="794417390"/>
                <w:placeholder>
                  <w:docPart w:val="E221930052804EDEBDCB924AC3CFEBBC"/>
                </w:placeholder>
                <w:showingPlcHdr/>
                <w:date>
                  <w:dateFormat w:val="dd.MM.yyyy"/>
                  <w:lid w:val="tr-tr"/>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rPr>
                        <w:lang w:val="tr-tr"/>
                      </w:rPr>
                      <w:t>[Tarihi seçin]</w:t>
                    </w:r>
                  </w:p>
                </w:tc>
              </w:sdtContent>
            </w:sdt>
          </w:tr>
        </w:tbl>
        <w:tbl>
          <w:tblPr>
            <w:tblpPr w:leftFromText="187" w:rightFromText="187" w:horzAnchor="margin" w:tblpXSpec="center" w:tblpYSpec="bottom"/>
            <w:tblOverlap w:val="never"/>
            <w:tblW w:w="5000" w:type="pct"/>
            <w:tblInd w:w="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44" w:type="dxa"/>
              <w:right w:w="144" w:type="dxa"/>
            </w:tblCellMar>
            <w:tblLook w:val="04A0" w:firstRow="1" w:lastRow="0" w:firstColumn="1" w:lastColumn="0" w:noHBand="0" w:noVBand="1"/>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pPr>
                  <w:spacing w:after="0" w:line="240" w:lineRule="auto"/>
                </w:pPr>
              </w:p>
            </w:tc>
          </w:tr>
          <w:tr>
            <w:trPr>
              <w:trHeight w:val="144"/>
            </w:trPr>
            <w:tc>
              <w:tcPr>
                <w:tcW w:w="264"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118" w:type="dxa"/>
                <w:tcBorders>
                  <w:top w:val="nil"/>
                  <w:left w:val="single" w:sz="4" w:space="0" w:color="auto"/>
                  <w:bottom w:val="nil"/>
                  <w:right w:val="single" w:sz="4" w:space="0" w:color="auto"/>
                </w:tcBorders>
              </w:tcPr>
              <w:p>
                <w:pPr>
                  <w:spacing w:after="0" w:line="240" w:lineRule="auto"/>
                </w:pPr>
                <w:r>
                  <w:rPr>
                    <w:lang w:val="tr-tr"/>
                  </w:rPr>
                  <w:t>Acil</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14" w:type="dxa"/>
                <w:tcBorders>
                  <w:top w:val="nil"/>
                  <w:left w:val="single" w:sz="4" w:space="0" w:color="auto"/>
                  <w:bottom w:val="nil"/>
                  <w:right w:val="single" w:sz="4" w:space="0" w:color="auto"/>
                </w:tcBorders>
              </w:tcPr>
              <w:p>
                <w:pPr>
                  <w:spacing w:after="0" w:line="240" w:lineRule="auto"/>
                </w:pPr>
                <w:r>
                  <w:rPr>
                    <w:lang w:val="tr-tr"/>
                  </w:rPr>
                  <w:t>İncelenmek Üzere</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2053" w:type="dxa"/>
                <w:tcBorders>
                  <w:top w:val="nil"/>
                  <w:left w:val="single" w:sz="4" w:space="0" w:color="auto"/>
                  <w:bottom w:val="nil"/>
                  <w:right w:val="single" w:sz="4" w:space="0" w:color="auto"/>
                </w:tcBorders>
              </w:tcPr>
              <w:p>
                <w:pPr>
                  <w:spacing w:after="0" w:line="240" w:lineRule="auto"/>
                </w:pPr>
                <w:r>
                  <w:rPr>
                    <w:lang w:val="tr-tr"/>
                  </w:rPr>
                  <w:t>Lütfen Değerlendirin</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67" w:type="dxa"/>
                <w:tcBorders>
                  <w:top w:val="nil"/>
                  <w:left w:val="single" w:sz="4" w:space="0" w:color="auto"/>
                  <w:bottom w:val="nil"/>
                  <w:right w:val="single" w:sz="4" w:space="0" w:color="auto"/>
                </w:tcBorders>
              </w:tcPr>
              <w:p>
                <w:pPr>
                  <w:spacing w:after="0" w:line="240" w:lineRule="auto"/>
                </w:pPr>
                <w:r>
                  <w:rPr>
                    <w:lang w:val="tr-tr"/>
                  </w:rPr>
                  <w:t>Lütfen Yanıtlayın</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784" w:type="dxa"/>
                <w:tcBorders>
                  <w:top w:val="nil"/>
                  <w:left w:val="single" w:sz="4" w:space="0" w:color="auto"/>
                  <w:bottom w:val="nil"/>
                  <w:right w:val="nil"/>
                </w:tcBorders>
              </w:tcPr>
              <w:p>
                <w:pPr>
                  <w:spacing w:after="0" w:line="240" w:lineRule="auto"/>
                </w:pPr>
                <w:r>
                  <w:rPr>
                    <w:lang w:val="tr-tr"/>
                  </w:rPr>
                  <w:t>Lütfen Geri Gönderin</w:t>
                </w:r>
              </w:p>
            </w:tc>
          </w:tr>
        </w:tbl>
        <w:p>
          <w:pPr>
            <w:pStyle w:val="NoSpacing"/>
          </w:pPr>
        </w:p>
        <w:tbl>
          <w:tblPr>
            <w:tblW w:w="5000" w:type="pct"/>
            <w:jc w:val="center"/>
            <w:tblCellMar>
              <w:top w:w="58" w:type="dxa"/>
              <w:left w:w="115" w:type="dxa"/>
              <w:bottom w:w="58" w:type="dxa"/>
              <w:right w:w="115" w:type="dxa"/>
            </w:tblCellMar>
            <w:tblLook w:val="04A0" w:firstRow="1" w:lastRow="0" w:firstColumn="1" w:lastColumn="0" w:noHBand="0" w:noVBand="1"/>
          </w:tblPr>
          <w:tblGrid>
            <w:gridCol w:w="2095"/>
            <w:gridCol w:w="7495"/>
          </w:tblGrid>
          <w:tr>
            <w:trPr>
              <w:jc w:val="center"/>
            </w:trPr>
            <w:tc>
              <w:tcPr>
                <w:tcW w:w="2095" w:type="dxa"/>
                <w:shd w:val="clear" w:color="auto" w:fill="auto"/>
              </w:tcPr>
              <w:p>
                <w:pPr>
                  <w:pStyle w:val="NoSpacing"/>
                  <w:rPr>
                    <w:color w:val="FFFFFF" w:themeColor="background1"/>
                  </w:rPr>
                </w:pPr>
                <w:r>
                  <w:rPr>
                    <w:color w:val="FFFFFF" w:themeColor="background1"/>
                  </w:rPr>
                  <w:rPr>
                    <w:lang w:val="tr-tr"/>
                  </w:rPr>
                  <w:t>Kimden:</w:t>
                </w:r>
              </w:p>
            </w:tc>
            <w:sdt>
              <w:sdtPr>
                <w:id w:val="7437009"/>
                <w:placeholder>
                  <w:docPart w:val="91B7A37283B44AC0B3D011A7211A3F77"/>
                </w:placeholder>
                <w:showingPlcHdr/>
                <w:dataBinding w:prefixMappings="xmlns:ns0='http://purl.org/dc/elements/1.1/' xmlns:ns1='http://schemas.openxmlformats.org/package/2006/metadata/core-properties' " w:xpath="/ns1:coreProperties[1]/ns0:creator[1]" w:storeItemID="{6C3C8BC8-F283-45AE-878A-BAB7291924A1}"/>
                <w:text/>
              </w:sdtPr>
              <w:sdtContent>
                <w:tc>
                  <w:tcPr>
                    <w:tcW w:w="7495" w:type="dxa"/>
                    <w:tcBorders>
                      <w:left w:val="nil"/>
                    </w:tcBorders>
                  </w:tcPr>
                  <w:p>
                    <w:pPr>
                      <w:pStyle w:val="NoSpacing"/>
                    </w:pPr>
                    <w:r>
                      <w:rPr>
                        <w:lang w:val="tr-tr"/>
                      </w:rPr>
                      <w:t>[Gönderen adını yazın]</w:t>
                    </w:r>
                  </w:p>
                </w:tc>
              </w:sdtContent>
            </w:sdt>
          </w:tr>
          <w:tr>
            <w:trPr>
              <w:jc w:val="center"/>
            </w:trPr>
            <w:tc>
              <w:tcPr>
                <w:tcW w:w="2095" w:type="dxa"/>
                <w:shd w:val="clear" w:color="auto" w:fill="auto"/>
              </w:tcPr>
              <w:p>
                <w:pPr>
                  <w:pStyle w:val="NoSpacing"/>
                  <w:rPr>
                    <w:color w:val="FFFFFF" w:themeColor="background1"/>
                  </w:rPr>
                </w:pPr>
                <w:r>
                  <w:rPr>
                    <w:color w:val="FFFFFF" w:themeColor="background1"/>
                  </w:rPr>
                  <w:rPr>
                    <w:lang w:val="tr-tr"/>
                  </w:rPr>
                  <w:t>Telefon:</w:t>
                </w:r>
              </w:p>
            </w:tc>
            <w:sdt>
              <w:sdtPr>
                <w:rPr>
                  <w:rFonts w:eastAsiaTheme="minorEastAsia" w:cstheme="minorBidi"/>
                  <w:color w:val="000000"/>
                  <w:sz w:val="22"/>
                  <w:szCs w:val="22"/>
                </w:rPr>
                <w:id w:val="419747015"/>
                <w:placeholder>
                  <w:docPart w:val="9CA4A993DB944D26929D4EF9A76DE134"/>
                </w:placeholder>
                <w:temporary/>
                <w:showingPlcHdr/>
              </w:sdtPr>
              <w:sdtContent>
                <w:tc>
                  <w:tcPr>
                    <w:tcW w:w="7495" w:type="dxa"/>
                    <w:tcBorders>
                      <w:left w:val="nil"/>
                    </w:tcBorders>
                  </w:tcPr>
                  <w:p>
                    <w:pPr>
                      <w:pStyle w:val="NoSpacing"/>
                    </w:pPr>
                    <w:r>
                      <w:rPr>
                        <w:lang w:val="tr-tr"/>
                      </w:rPr>
                      <w:t>[Gönderen telefon numarasını yazın]</w:t>
                    </w:r>
                  </w:p>
                </w:tc>
              </w:sdtContent>
            </w:sdt>
          </w:tr>
          <w:tr>
            <w:trPr>
              <w:jc w:val="center"/>
            </w:trPr>
            <w:tc>
              <w:tcPr>
                <w:tcW w:w="2095" w:type="dxa"/>
                <w:shd w:val="clear" w:color="auto" w:fill="auto"/>
              </w:tcPr>
              <w:p>
                <w:pPr>
                  <w:pStyle w:val="NoSpacing"/>
                  <w:rPr>
                    <w:color w:val="FFFFFF" w:themeColor="background1"/>
                  </w:rPr>
                </w:pPr>
                <w:r>
                  <w:rPr>
                    <w:color w:val="FFFFFF" w:themeColor="background1"/>
                  </w:rPr>
                  <w:rPr>
                    <w:lang w:val="tr-tr"/>
                  </w:rPr>
                  <w:t>Faks:</w:t>
                </w:r>
              </w:p>
            </w:tc>
            <w:tc>
              <w:tcPr>
                <w:tcW w:w="7495" w:type="dxa"/>
                <w:tcBorders>
                  <w:left w:val="nil"/>
                </w:tcBorders>
              </w:tcPr>
              <w:p>
                <w:pPr>
                  <w:pStyle w:val="NoSpacing"/>
                </w:pPr>
                <w:sdt>
                  <w:sdtPr>
                    <w:rPr>
                      <w:rFonts w:eastAsiaTheme="minorEastAsia" w:cstheme="minorBidi"/>
                      <w:color w:val="000000"/>
                      <w:sz w:val="22"/>
                      <w:szCs w:val="22"/>
                    </w:rPr>
                    <w:id w:val="419747029"/>
                    <w:placeholder>
                      <w:docPart w:val="2BEB914B71E84F8A89E007A5B21B95BC"/>
                    </w:placeholder>
                    <w:temporary/>
                    <w:showingPlcHdr/>
                  </w:sdtPr>
                  <w:sdtContent>
                    <w:r>
                      <w:rPr>
                        <w:lang w:val="tr-tr"/>
                      </w:rPr>
                      <w:t>[Gönderen faks numarasını yazın]</w:t>
                    </w:r>
                  </w:sdtContent>
                </w:sdt>
              </w:p>
            </w:tc>
          </w:tr>
          <w:tr>
            <w:trPr>
              <w:jc w:val="center"/>
            </w:trPr>
            <w:tc>
              <w:tcPr>
                <w:tcW w:w="2095" w:type="dxa"/>
                <w:shd w:val="clear" w:color="auto" w:fill="auto"/>
              </w:tcPr>
              <w:p>
                <w:pPr>
                  <w:pStyle w:val="NoSpacing"/>
                  <w:rPr>
                    <w:color w:val="FFFFFF" w:themeColor="background1"/>
                  </w:rPr>
                </w:pPr>
                <w:r>
                  <w:rPr>
                    <w:color w:val="FFFFFF" w:themeColor="background1"/>
                  </w:rPr>
                  <w:rPr>
                    <w:lang w:val="tr-tr"/>
                  </w:rPr>
                  <w:t>Şirket Adı:</w:t>
                </w:r>
              </w:p>
            </w:tc>
            <w:sdt>
              <w:sdtPr>
                <w:id w:val="7437016"/>
                <w:placeholder>
                  <w:docPart w:val="6F8E8F267D124B82BF47295BC2E9856D"/>
                </w:placeholder>
                <w:showingPlcHdr/>
                <w:dataBinding w:prefixMappings="xmlns:ns0='http://schemas.openxmlformats.org/officeDocument/2006/extended-properties' " w:xpath="/ns0:Properties[1]/ns0:Company[1]" w:storeItemID="{6668398D-A668-4E3E-A5EB-62B293D839F1}"/>
                <w:text/>
              </w:sdtPr>
              <w:sdtContent>
                <w:tc>
                  <w:tcPr>
                    <w:tcW w:w="7495" w:type="dxa"/>
                    <w:tcBorders>
                      <w:left w:val="nil"/>
                    </w:tcBorders>
                  </w:tcPr>
                  <w:p>
                    <w:pPr>
                      <w:pStyle w:val="NoSpacing"/>
                    </w:pPr>
                    <w:r>
                      <w:rPr>
                        <w:lang w:val="tr-tr"/>
                      </w:rPr>
                      <w:t>[Gönderen şirket adını yazın]</w:t>
                    </w:r>
                  </w:p>
                </w:tc>
              </w:sdtContent>
            </w:sdt>
          </w:tr>
          <w:tr>
            <w:trPr>
              <w:jc w:val="center"/>
            </w:trPr>
            <w:tc>
              <w:tcPr>
                <w:tcW w:w="2095" w:type="dxa"/>
                <w:shd w:val="clear" w:color="auto" w:fill="auto"/>
                <w:tcMar>
                  <w:top w:w="0" w:type="dxa"/>
                  <w:bottom w:w="0" w:type="dxa"/>
                </w:tcMar>
              </w:tcPr>
              <w:p>
                <w:pPr>
                  <w:pStyle w:val="NoSpacing"/>
                  <w:rPr>
                    <w:color w:val="FFFFFF" w:themeColor="background1"/>
                  </w:rPr>
                </w:pPr>
              </w:p>
            </w:tc>
            <w:tc>
              <w:tcPr>
                <w:tcW w:w="7495" w:type="dxa"/>
                <w:tcBorders>
                  <w:left w:val="nil"/>
                </w:tcBorders>
                <w:tcMar>
                  <w:top w:w="0" w:type="dxa"/>
                  <w:bottom w:w="0" w:type="dxa"/>
                </w:tcMar>
              </w:tcPr>
              <w:p>
                <w:pPr>
                  <w:pStyle w:val="NoSpacing"/>
                </w:pPr>
              </w:p>
            </w:tc>
          </w:tr>
          <w:tr>
            <w:trPr>
              <w:jc w:val="center"/>
            </w:trPr>
            <w:tc>
              <w:tcPr>
                <w:tcW w:w="2095" w:type="dxa"/>
                <w:shd w:val="clear" w:color="auto" w:fill="auto"/>
              </w:tcPr>
              <w:p>
                <w:pPr>
                  <w:pStyle w:val="NoSpacing"/>
                  <w:rPr>
                    <w:color w:val="FFFFFF" w:themeColor="background1"/>
                  </w:rPr>
                </w:pPr>
                <w:r>
                  <w:rPr>
                    <w:color w:val="FFFFFF" w:themeColor="background1"/>
                  </w:rPr>
                  <w:rPr>
                    <w:lang w:val="tr-tr"/>
                  </w:rPr>
                  <w:t>Kime:</w:t>
                </w:r>
              </w:p>
            </w:tc>
            <w:sdt>
              <w:sdtPr>
                <w:rPr>
                  <w:rFonts w:eastAsiaTheme="minorEastAsia" w:cstheme="minorBidi"/>
                  <w:color w:val="000000"/>
                  <w:sz w:val="22"/>
                  <w:szCs w:val="22"/>
                </w:rPr>
                <w:id w:val="419747051"/>
                <w:placeholder>
                  <w:docPart w:val="1D3B15F465524065B819E55BE549D8AE"/>
                </w:placeholder>
                <w:temporary/>
                <w:showingPlcHdr/>
              </w:sdtPr>
              <w:sdtContent>
                <w:tc>
                  <w:tcPr>
                    <w:tcW w:w="7495" w:type="dxa"/>
                    <w:tcBorders>
                      <w:left w:val="nil"/>
                    </w:tcBorders>
                  </w:tcPr>
                  <w:p>
                    <w:pPr>
                      <w:pStyle w:val="NoSpacing"/>
                    </w:pPr>
                    <w:r>
                      <w:rPr>
                        <w:lang w:val="tr-tr"/>
                      </w:rPr>
                      <w:t>[Alıcı adını yazın]</w:t>
                    </w:r>
                  </w:p>
                </w:tc>
              </w:sdtContent>
            </w:sdt>
          </w:tr>
          <w:tr>
            <w:trPr>
              <w:jc w:val="center"/>
            </w:trPr>
            <w:tc>
              <w:tcPr>
                <w:tcW w:w="2095" w:type="dxa"/>
                <w:shd w:val="clear" w:color="auto" w:fill="auto"/>
              </w:tcPr>
              <w:p>
                <w:pPr>
                  <w:pStyle w:val="NoSpacing"/>
                  <w:rPr>
                    <w:color w:val="FFFFFF" w:themeColor="background1"/>
                  </w:rPr>
                </w:pPr>
                <w:r>
                  <w:rPr>
                    <w:color w:val="FFFFFF" w:themeColor="background1"/>
                  </w:rPr>
                  <w:rPr>
                    <w:lang w:val="tr-tr"/>
                  </w:rPr>
                  <w:t>Telefon:</w:t>
                </w:r>
              </w:p>
            </w:tc>
            <w:sdt>
              <w:sdtPr>
                <w:rPr>
                  <w:rFonts w:eastAsiaTheme="minorEastAsia" w:cstheme="minorBidi"/>
                  <w:color w:val="000000"/>
                  <w:sz w:val="22"/>
                  <w:szCs w:val="22"/>
                </w:rPr>
                <w:id w:val="419747060"/>
                <w:placeholder>
                  <w:docPart w:val="660382CFAF85443A9E0B314F57ECC6B1"/>
                </w:placeholder>
                <w:temporary/>
                <w:showingPlcHdr/>
              </w:sdtPr>
              <w:sdtContent>
                <w:tc>
                  <w:tcPr>
                    <w:tcW w:w="7495" w:type="dxa"/>
                    <w:tcBorders>
                      <w:left w:val="nil"/>
                    </w:tcBorders>
                  </w:tcPr>
                  <w:p>
                    <w:pPr>
                      <w:pStyle w:val="NoSpacing"/>
                    </w:pPr>
                    <w:r>
                      <w:rPr>
                        <w:lang w:val="tr-tr"/>
                      </w:rPr>
                      <w:t>[Alıcı telefon numarasını yazın]</w:t>
                    </w:r>
                  </w:p>
                </w:tc>
              </w:sdtContent>
            </w:sdt>
          </w:tr>
          <w:tr>
            <w:trPr>
              <w:jc w:val="center"/>
            </w:trPr>
            <w:tc>
              <w:tcPr>
                <w:tcW w:w="2095" w:type="dxa"/>
                <w:shd w:val="clear" w:color="auto" w:fill="auto"/>
              </w:tcPr>
              <w:p>
                <w:pPr>
                  <w:pStyle w:val="NoSpacing"/>
                  <w:rPr>
                    <w:color w:val="FFFFFF" w:themeColor="background1"/>
                  </w:rPr>
                </w:pPr>
                <w:r>
                  <w:rPr>
                    <w:color w:val="FFFFFF" w:themeColor="background1"/>
                  </w:rPr>
                  <w:rPr>
                    <w:lang w:val="tr-tr"/>
                  </w:rPr>
                  <w:t>Faks:</w:t>
                </w:r>
              </w:p>
            </w:tc>
            <w:sdt>
              <w:sdtPr>
                <w:rPr>
                  <w:rFonts w:eastAsiaTheme="minorEastAsia" w:cstheme="minorBidi"/>
                  <w:color w:val="000000"/>
                  <w:sz w:val="22"/>
                  <w:szCs w:val="22"/>
                </w:rPr>
                <w:id w:val="419747064"/>
                <w:placeholder>
                  <w:docPart w:val="7497FCAE46744B779D5186A8D790FAA4"/>
                </w:placeholder>
                <w:temporary/>
                <w:showingPlcHdr/>
              </w:sdtPr>
              <w:sdtContent>
                <w:tc>
                  <w:tcPr>
                    <w:tcW w:w="7495" w:type="dxa"/>
                    <w:tcBorders>
                      <w:left w:val="nil"/>
                    </w:tcBorders>
                  </w:tcPr>
                  <w:p>
                    <w:pPr>
                      <w:pStyle w:val="NoSpacing"/>
                    </w:pPr>
                    <w:r>
                      <w:rPr>
                        <w:lang w:val="tr-tr"/>
                      </w:rPr>
                      <w:t>[Alıcı faks numarasını yazın]</w:t>
                    </w:r>
                  </w:p>
                </w:tc>
              </w:sdtContent>
            </w:sdt>
          </w:tr>
          <w:tr>
            <w:trPr>
              <w:jc w:val="center"/>
            </w:trPr>
            <w:tc>
              <w:tcPr>
                <w:tcW w:w="2095" w:type="dxa"/>
                <w:shd w:val="clear" w:color="auto" w:fill="auto"/>
              </w:tcPr>
              <w:p>
                <w:pPr>
                  <w:pStyle w:val="NoSpacing"/>
                  <w:rPr>
                    <w:color w:val="FFFFFF" w:themeColor="background1"/>
                  </w:rPr>
                </w:pPr>
                <w:r>
                  <w:rPr>
                    <w:color w:val="FFFFFF" w:themeColor="background1"/>
                  </w:rPr>
                  <w:rPr>
                    <w:lang w:val="tr-tr"/>
                  </w:rPr>
                  <w:t>Şirket Adı:</w:t>
                </w:r>
              </w:p>
            </w:tc>
            <w:sdt>
              <w:sdtPr>
                <w:rPr>
                  <w:rFonts w:eastAsiaTheme="minorEastAsia" w:cstheme="minorBidi"/>
                  <w:color w:val="000000"/>
                  <w:sz w:val="22"/>
                  <w:szCs w:val="22"/>
                </w:rPr>
                <w:id w:val="419747068"/>
                <w:placeholder>
                  <w:docPart w:val="5AD93D6B9EB54958B0C82CC53493B8FD"/>
                </w:placeholder>
                <w:temporary/>
                <w:showingPlcHdr/>
              </w:sdtPr>
              <w:sdtContent>
                <w:tc>
                  <w:tcPr>
                    <w:tcW w:w="7495" w:type="dxa"/>
                    <w:tcBorders>
                      <w:left w:val="nil"/>
                    </w:tcBorders>
                  </w:tcPr>
                  <w:p>
                    <w:pPr>
                      <w:pStyle w:val="NoSpacing"/>
                    </w:pPr>
                    <w:r>
                      <w:rPr>
                        <w:lang w:val="tr-tr"/>
                      </w:rPr>
                      <w:t>[Alıcı şirket adını yazın]</w:t>
                    </w:r>
                  </w:p>
                </w:tc>
              </w:sdtContent>
            </w:sdt>
          </w:tr>
          <w:tr>
            <w:trPr>
              <w:jc w:val="center"/>
            </w:trPr>
            <w:tc>
              <w:tcPr>
                <w:tcW w:w="2095" w:type="dxa"/>
                <w:tcBorders>
                  <w:bottom w:val="dashed" w:sz="4" w:space="0" w:color="A6A6A6" w:themeColor="background1" w:themeShade="A6"/>
                </w:tcBorders>
                <w:shd w:val="clear" w:color="auto" w:fill="auto"/>
              </w:tcPr>
              <w:p>
                <w:pPr>
                  <w:pStyle w:val="NoSpacing"/>
                  <w:rPr>
                    <w:color w:val="FFFFFF" w:themeColor="background1"/>
                  </w:rPr>
                </w:pPr>
              </w:p>
            </w:tc>
            <w:tc>
              <w:tcPr>
                <w:tcW w:w="7495" w:type="dxa"/>
                <w:tcBorders>
                  <w:left w:val="nil"/>
                  <w:bottom w:val="dashed" w:sz="4" w:space="0" w:color="A6A6A6" w:themeColor="background1" w:themeShade="A6"/>
                </w:tcBorders>
              </w:tcPr>
              <w:p>
                <w:pPr>
                  <w:pStyle w:val="NoSpacing"/>
                  <w:rPr>
                    <w:rFonts w:eastAsiaTheme="minorEastAsia" w:cstheme="minorBidi"/>
                    <w:color w:val="000000"/>
                    <w:sz w:val="22"/>
                    <w:szCs w:val="22"/>
                  </w:rPr>
                </w:pPr>
              </w:p>
            </w:tc>
          </w:tr>
        </w:tbl>
        <w:p>
          <w:pPr>
            <w:pStyle w:val="NoSpacing"/>
          </w:pPr>
        </w:p>
        <w:p>
          <w:pPr>
            <w:pStyle w:val="NoSpacing"/>
            <w:sectPr>
              <w:pgSz w:w="11907" w:h="16839" w:code="1"/>
              <w:pgMar w:top="1448" w:right="1418" w:bottom="1448" w:left="1418" w:header="709" w:footer="709" w:gutter="0"/>
              <w:cols w:space="720"/>
              <w:docGrid w:linePitch="360"/>
            </w:sectPr>
          </w:pPr>
        </w:p>
        <w:p/>
      </w:docPartBody>
    </w:docPart>
    <w:docPart>
      <w:docPartPr>
        <w:name w:val="Faks Kapağı 2"/>
        <w:style w:val="Üst Bilgi İlk Sayfa"/>
        <w:category>
          <w:name w:val=" Rapor"/>
          <w:gallery w:val="coverPg"/>
        </w:category>
        <w:behaviors>
          <w:behavior w:val="content"/>
        </w:behaviors>
        <w:guid w:val="{5D11038D-2FC6-4394-939F-6792F8EC76DD}"/>
      </w:docPartPr>
      <w:docPart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tc>
              <w:tcPr>
                <w:tcW w:w="9576" w:type="dxa"/>
              </w:tcPr>
              <w:p>
                <w:pPr>
                  <w:pStyle w:val="HeaderFirstPage"/>
                  <w:pBdr>
                    <w:bottom w:val="none" w:sz="0" w:space="0" w:color="auto"/>
                  </w:pBdr>
                  <w:spacing w:after="0" w:line="240" w:lineRule="auto"/>
                  <w:rPr>
                    <w:color w:val="C0504D" w:themeColor="accent2"/>
                  </w:rPr>
                </w:pPr>
              </w:p>
            </w:tc>
          </w:tr>
        </w:tbl>
        <w:p>
          <w:pPr>
            <w:pStyle w:val="NoSpacing"/>
          </w:pPr>
        </w:p>
        <w:tbl>
          <w:tblPr>
            <w:tblW w:w="49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rPr>
                    <w:lang w:val="tr-tr"/>
                  </w:rPr>
                  <w:t xml:space="preserve"> </w:t>
                </w:r>
                <w:sdt>
                  <w:sdtPr>
                    <w:id w:val="418319274"/>
                    <w:placeholder>
                      <w:docPart w:val="FA5E3F8B357C4130AE8D3755C4D9157C"/>
                    </w:placeholder>
                    <w:temporary/>
                    <w:showingPlcHdr/>
                  </w:sdtPr>
                  <w:sdtContent>
                    <w:r>
                      <w:rPr>
                        <w:lang w:val="tr-tr"/>
                      </w:rPr>
                      <w:t>[Alıcı adını yazın]</w:t>
                    </w:r>
                  </w:sdtContent>
                </w:sdt>
              </w:p>
              <w:p>
                <w:pPr>
                  <w:pStyle w:val="SendersAddress"/>
                  <w:spacing w:line="240" w:lineRule="auto"/>
                </w:pPr>
                <w:sdt>
                  <w:sdtPr>
                    <w:rPr>
                      <w:rFonts w:eastAsiaTheme="minorEastAsia" w:cstheme="minorBidi"/>
                      <w:color w:val="auto"/>
                      <w:sz w:val="22"/>
                      <w:szCs w:val="22"/>
                    </w:rPr>
                    <w:id w:val="418319407"/>
                    <w:placeholder>
                      <w:docPart w:val="660382CFAF85443A9E0B314F57ECC6B1"/>
                    </w:placeholder>
                    <w:temporary/>
                    <w:showingPlcHdr/>
                  </w:sdtPr>
                  <w:sdtContent>
                    <w:r>
                      <w:rPr>
                        <w:lang w:val="tr-tr"/>
                      </w:rPr>
                      <w:t>[Alıcı telefon numarasını yazın]</w:t>
                    </w:r>
                  </w:sdtContent>
                </w:sdt>
              </w:p>
              <w:p>
                <w:pPr>
                  <w:pStyle w:val="SendersAddress"/>
                  <w:spacing w:line="240" w:lineRule="auto"/>
                </w:pPr>
                <w:sdt>
                  <w:sdtPr>
                    <w:rPr>
                      <w:rFonts w:eastAsiaTheme="minorEastAsia" w:cstheme="minorBidi"/>
                      <w:color w:val="auto"/>
                      <w:sz w:val="22"/>
                      <w:szCs w:val="22"/>
                    </w:rPr>
                    <w:id w:val="418319433"/>
                    <w:placeholder>
                      <w:docPart w:val="3D2FE22142D6481FBBFCE601398A4298"/>
                    </w:placeholder>
                    <w:temporary/>
                    <w:showingPlcHdr/>
                  </w:sdtPr>
                  <w:sdtContent>
                    <w:r>
                      <w:rPr>
                        <w:lang w:val="tr-tr"/>
                      </w:rPr>
                      <w:t>[Alıcı adresini yazın]</w:t>
                    </w:r>
                  </w:sdtContent>
                </w:sdt>
              </w:p>
              <w:p>
                <w:pPr>
                  <w:pStyle w:val="SendersAddress"/>
                  <w:spacing w:line="240" w:lineRule="auto"/>
                </w:pPr>
                <w:sdt>
                  <w:sdtPr>
                    <w:rPr>
                      <w:rFonts w:eastAsiaTheme="minorEastAsia" w:cstheme="minorBidi"/>
                      <w:color w:val="auto"/>
                      <w:sz w:val="22"/>
                      <w:szCs w:val="22"/>
                    </w:rPr>
                    <w:id w:val="418319447"/>
                    <w:placeholder>
                      <w:docPart w:val="5AD93D6B9EB54958B0C82CC53493B8FD"/>
                    </w:placeholder>
                    <w:temporary/>
                    <w:showingPlcHdr/>
                  </w:sdtPr>
                  <w:sdtContent>
                    <w:r>
                      <w:rPr>
                        <w:lang w:val="tr-tr"/>
                      </w:rPr>
                      <w:t>[Alıcı şirket adını yazın]</w:t>
                    </w:r>
                  </w:sdtContent>
                </w:sdt>
              </w:p>
              <w:p>
                <w:pPr>
                  <w:pStyle w:val="SendersAddress"/>
                  <w:spacing w:line="240" w:lineRule="auto"/>
                </w:pPr>
              </w:p>
              <w:p>
                <w:pPr>
                  <w:pStyle w:val="SendersAddress"/>
                  <w:spacing w:line="240" w:lineRule="auto"/>
                </w:pPr>
                <w:r>
                  <w:rPr>
                    <w:lang w:val="tr-tr"/>
                  </w:rPr>
                  <w:t xml:space="preserve"> </w:t>
                </w:r>
                <w:sdt>
                  <w:sdtPr>
                    <w:id w:val="25945626"/>
                    <w:placeholder>
                      <w:docPart w:val="91B7A37283B44AC0B3D011A7211A3F77"/>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[Gönderen adını yazın]</w:t>
                    </w:r>
                  </w:sdtContent>
                </w:sdt>
              </w:p>
              <w:p>
                <w:pPr>
                  <w:pStyle w:val="SendersAddress"/>
                  <w:spacing w:line="240" w:lineRule="auto"/>
                </w:pPr>
                <w:sdt>
                  <w:sdtPr>
                    <w:rPr>
                      <w:rFonts w:eastAsiaTheme="minorEastAsia" w:cstheme="minorBidi"/>
                      <w:color w:val="auto"/>
                      <w:sz w:val="22"/>
                      <w:szCs w:val="22"/>
                    </w:rPr>
                    <w:id w:val="418319501"/>
                    <w:placeholder>
                      <w:docPart w:val="9CA4A993DB944D26929D4EF9A76DE134"/>
                    </w:placeholder>
                    <w:temporary/>
                    <w:showingPlcHdr/>
                  </w:sdtPr>
                  <w:sdtContent>
                    <w:r>
                      <w:rPr>
                        <w:lang w:val="tr-tr"/>
                      </w:rPr>
                      <w:t>[Gönderen telefon numarasını yazın]</w:t>
                    </w:r>
                  </w:sdtContent>
                </w:sdt>
              </w:p>
              <w:p>
                <w:pPr>
                  <w:pStyle w:val="SendersAddress"/>
                  <w:spacing w:line="240" w:lineRule="auto"/>
                </w:pPr>
                <w:sdt>
                  <w:sdtPr>
                    <w:rPr>
                      <w:rFonts w:eastAsiaTheme="minorEastAsia" w:cstheme="minorBidi"/>
                      <w:color w:val="auto"/>
                      <w:sz w:val="22"/>
                      <w:szCs w:val="22"/>
                    </w:rPr>
                    <w:id w:val="418319512"/>
                    <w:placeholder>
                      <w:docPart w:val="2BEB914B71E84F8A89E007A5B21B95BC"/>
                    </w:placeholder>
                    <w:temporary/>
                    <w:showingPlcHdr/>
                  </w:sdtPr>
                  <w:sdtContent>
                    <w:r>
                      <w:rPr>
                        <w:lang w:val="tr-tr"/>
                      </w:rPr>
                      <w:t>[Gönderen faks numarasını yazın]</w:t>
                    </w:r>
                  </w:sdtContent>
                </w:sdt>
              </w:p>
              <w:sdt>
                <w:sdtPr>
                  <w:id w:val="7558180"/>
                  <w:placeholder>
                    <w:docPart w:val="6F8E8F267D124B82BF47295BC2E9856D"/>
                  </w:placeholder>
                  <w:showingPlcHdr/>
                  <w:dataBinding w:prefixMappings="xmlns:ns0='http://schemas.openxmlformats.org/officeDocument/2006/extended-properties' " w:xpath="/ns0:Properties[1]/ns0:Company[1]" w:storeItemID="{6668398D-A668-4E3E-A5EB-62B293D839F1}"/>
                  <w:text/>
                </w:sdtPr>
                <w:sdtContent>
                  <w:p>
                    <w:pPr>
                      <w:pStyle w:val="SendersAddress"/>
                      <w:spacing w:line="240" w:lineRule="auto"/>
                    </w:pPr>
                    <w:r>
                      <w:rPr>
                        <w:lang w:val="tr-tr"/>
                      </w:rPr>
                      <w:t>[Gönderen şirket adını yazın]</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bCs/>
                    <w:color w:val="808080" w:themeColor="background1" w:themeShade="80"/>
                  </w:rPr>
                  <w:rPr>
                    <w:lang w:val="tr-tr"/>
                  </w:rPr>
                  <w:t>Acil:</w:t>
                </w:r>
                <w:r>
                  <w:rPr>
                    <w:color w:val="808080" w:themeColor="background1" w:themeShade="80"/>
                  </w:rPr>
                  <w:rPr>
                    <w:lang w:val="tr-tr"/>
                  </w:rPr>
                  <w:t xml:space="preserve">  </w:t>
                </w:r>
                <w:sdt>
                  <w:sdtPr>
                    <w:rPr>
                      <w:color w:val="808080" w:themeColor="background1" w:themeShade="80"/>
                    </w:rPr>
                    <w:id w:val="555778"/>
                    <w:placeholder>
                      <w:docPart w:val="19CBC8CB923F42F1845188BA691B5481"/>
                    </w:placeholder>
                    <w:showingPlcHdr/>
                    <w:dropDownList>
                      <w:listItem w:value="Bir öğe seçin."/>
                      <w:listItem w:displayText="Evet" w:value="Evet"/>
                      <w:listItem w:displayText="Hayır" w:value="Hayır"/>
                    </w:dropDownList>
                  </w:sdtPr>
                  <w:sdtContent>
                    <w:r>
                      <w:rPr>
                        <w:rStyle w:val="PlaceholderText"/>
                      </w:rPr>
                      <w:rPr>
                        <w:lang w:val="tr-tr"/>
                      </w:rPr>
                      <w:t>Bir öğe seçin.</w:t>
                    </w:r>
                  </w:sdtContent>
                </w:sdt>
                <w:r>
                  <w:rPr>
                    <w:color w:val="C0504D" w:themeColor="accent2"/>
                  </w:rPr>
                  <w:sym w:font="Wingdings 3" w:char="F07D"/>
                </w:r>
                <w:r>
                  <w:rPr>
                    <w:b/>
                    <w:bCs/>
                    <w:color w:val="808080" w:themeColor="background1" w:themeShade="80"/>
                  </w:rPr>
                  <w:rPr>
                    <w:lang w:val="tr-tr"/>
                  </w:rPr>
                  <w:t xml:space="preserve"> Gereken Eylem:</w:t>
                </w:r>
                <w:r>
                  <w:rPr>
                    <w:color w:val="808080" w:themeColor="background1" w:themeShade="80"/>
                  </w:rPr>
                  <w:rPr>
                    <w:lang w:val="tr-tr"/>
                  </w:rPr>
                  <w:t xml:space="preserve">  </w:t>
                </w:r>
                <w:sdt>
                  <w:sdtPr>
                    <w:rPr>
                      <w:color w:val="808080" w:themeColor="background1" w:themeShade="80"/>
                    </w:rPr>
                    <w:id w:val="418319543"/>
                    <w:placeholder>
                      <w:docPart w:val="19CBC8CB923F42F1845188BA691B5481"/>
                    </w:placeholder>
                    <w:showingPlcHdr/>
                    <w:dropDownList>
                      <w:listItem w:value="Bir öğe seçin."/>
                      <w:listItem w:displayText="İncelenmek Üzere" w:value="İncelenmek Üzere"/>
                      <w:listItem w:displayText="Lütfen Değerlendirin" w:value="Lütfen Değerlendirin"/>
                      <w:listItem w:displayText="Lütfen Yanıtlayın" w:value="Lütfen Yanıtlayın"/>
                      <w:listItem w:displayText="Lütfen Geri Gönderin" w:value="Lütfen Geri Gönderin"/>
                    </w:dropDownList>
                  </w:sdtPr>
                  <w:sdtContent>
                    <w:r>
                      <w:rPr>
                        <w:rStyle w:val="PlaceholderText"/>
                      </w:rPr>
                      <w:rPr>
                        <w:lang w:val="tr-tr"/>
                      </w:rPr>
                      <w:t>Bir öğe seçin.</w:t>
                    </w:r>
                  </w:sdtContent>
                </w:sdt>
                <w:r>
                  <w:rPr>
                    <w:color w:val="C0504D" w:themeColor="accent2"/>
                  </w:rPr>
                  <w:sym w:font="Wingdings 3" w:char="F07D"/>
                </w:r>
                <w:r>
                  <w:rPr>
                    <w:color w:val="808080" w:themeColor="background1" w:themeShade="80"/>
                  </w:rPr>
                  <w:rPr>
                    <w:lang w:val="tr-tr"/>
                  </w:rPr>
                  <w:t xml:space="preserve"> </w:t>
                </w:r>
                <w:r>
                  <w:rPr>
                    <w:b/>
                    <w:bCs/>
                    <w:color w:val="808080" w:themeColor="background1" w:themeShade="80"/>
                  </w:rPr>
                  <w:rPr>
                    <w:lang w:val="tr-tr"/>
                  </w:rPr>
                  <w:t>Sayfa:</w:t>
                </w:r>
                <w:r>
                  <w:rPr>
                    <w:color w:val="808080" w:themeColor="background1" w:themeShade="80"/>
                  </w:rPr>
                  <w:rPr>
                    <w:lang w:val="tr-tr"/>
                  </w:rPr>
                  <w:t xml:space="preserve"> </w:t>
                </w:r>
                <w:sdt>
                  <w:sdtPr>
                    <w:rPr>
                      <w:rFonts w:eastAsiaTheme="minorEastAsia" w:cstheme="minorBidi"/>
                      <w:color w:val="808080" w:themeColor="background1" w:themeShade="80"/>
                      <w:sz w:val="22"/>
                      <w:szCs w:val="22"/>
                    </w:rPr>
                    <w:id w:val="418319570"/>
                    <w:placeholder>
                      <w:docPart w:val="911F2B82A03A436586B44A2116B04DE1"/>
                    </w:placeholder>
                    <w:temporary/>
                    <w:showingPlcHdr/>
                  </w:sdtPr>
                  <w:sdtContent>
                    <w:r>
                      <w:rPr>
                        <w:color w:val="808080" w:themeColor="background1" w:themeShade="80"/>
                      </w:rPr>
                      <w:rPr>
                        <w:lang w:val="tr-tr"/>
                      </w:rPr>
                      <w:t>[Eklenen sayfa sayısını yazın]</w:t>
                    </w:r>
                  </w:sdtContent>
                </w:sdt>
              </w:p>
            </w:tc>
          </w:tr>
        </w:tbl>
        <w:p>
          <w:pPr>
            <w:pStyle w:val="NoSpacing"/>
          </w:pPr>
        </w:p>
        <w:p>
          <w:pPr>
            <w:pStyle w:val="NoSpacing"/>
          </w:pPr>
        </w:p>
        <w:p>
          <w:pPr>
            <w:pStyle w:val="NoSpacing"/>
            <w:pBdr>
              <w:bottom w:val="dashed" w:sz="6" w:space="1" w:color="808080" w:themeColor="background1" w:themeShade="80"/>
            </w:pBdr>
            <w:rPr>
              <w:b/>
              <w:bCs/>
              <w:color w:val="C0504D" w:themeColor="accent2"/>
            </w:rPr>
          </w:pPr>
          <w:r>
            <w:rPr>
              <w:b/>
              <w:bCs/>
              <w:color w:val="C0504D" w:themeColor="accent2"/>
            </w:rPr>
            <w:rPr>
              <w:lang w:val="tr-tr"/>
            </w:rPr>
            <w:t xml:space="preserve">Açıklamalar: </w:t>
          </w:r>
        </w:p>
        <w:p>
          <w:pPr>
            <w:pStyle w:val="NoSpacing"/>
          </w:pPr>
        </w:p>
        <w:sdt>
          <w:sdtPr>
            <w:id w:val="23770993"/>
            <w:placeholder>
              <w:docPart w:val="C1237BD2E6034C349C62AE44204B31B4"/>
            </w:placeholder>
            <w:temporary/>
            <w:showingPlcHdr/>
          </w:sdtPr>
          <w:sdtContent>
            <w:p>
              <w:r>
                <w:rPr>
                  <w:lang w:val="tr-tr"/>
                </w:rPr>
                <w:t>[Açıklamaları yazın]</w:t>
              </w:r>
            </w:p>
          </w:sdtContent>
        </w:sdt>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pPr>
                  <w:spacing w:after="0" w:line="240" w:lineRule="auto"/>
                  <w:jc w:val="right"/>
                </w:pPr>
                <w:r>
                  <w:rPr>
                    <w:color w:val="C0504D" w:themeColor="accent2"/>
                  </w:rPr>
                  <w:sym w:font="Wingdings 3" w:char="F07D"/>
                </w:r>
                <w:r>
                  <w:rPr>
                    <w:color w:val="C0504D" w:themeColor="accent2"/>
                  </w:rPr>
                  <w:rPr>
                    <w:lang w:val="tr-tr"/>
                  </w:rPr>
                  <w:t xml:space="preserve"> </w:t>
                </w:r>
                <w:r>
                  <w:rPr>
                    <w:color w:val="808080" w:themeColor="background1" w:themeShade="80"/>
                  </w:rPr>
                  <w:rPr>
                    <w:lang w:val="tr-tr"/>
                  </w:rPr>
                  <w:t>FAKS |</w:t>
                </w:r>
                <w:r>
                  <w:rPr>
                    <w:lang w:val="tr-tr"/>
                  </w:rPr>
                  <w:t xml:space="preserve"> </w:t>
                </w:r>
                <w:sdt>
                  <w:sdtPr>
                    <w:id w:val="8961707"/>
                    <w:placeholder>
                      <w:docPart w:val="77F56D4AE8164685ADABC055D7CAA92C"/>
                    </w:placeholder>
                    <w:showingPlcHdr/>
                    <w:date>
                      <w:dateFormat w:val="dd.MM.yyyy"/>
                      <w:lid w:val="tr-tr"/>
                      <w:storeMappedDataAs w:val="dateTime"/>
                      <w:calendar w:val="gregorian"/>
                    </w:date>
                  </w:sdtPr>
                  <w:sdtContent>
                    <w:r>
                      <w:rPr>
                        <w:color w:val="808080" w:themeColor="background1" w:themeShade="80"/>
                      </w:rPr>
                      <w:rPr>
                        <w:lang w:val="tr-tr"/>
                      </w:rPr>
                      <w:t>[Tarihi seçin]</w:t>
                    </w:r>
                  </w:sdtContent>
                </w:sdt>
              </w:p>
            </w:tc>
          </w:tr>
        </w:tbl>
        <w:p>
          <w:pPr>
            <w:pStyle w:val="NoSpacing"/>
          </w:pPr>
        </w:p>
        <w:p>
          <w:pPr>
            <w:pStyle w:val="NoSpacing"/>
          </w:pPr>
        </w:p>
        <w:p>
          <w:pPr>
            <w:pStyle w:val="NoSpacing"/>
            <w:sectPr>
              <w:pgSz w:w="11907" w:h="16839" w:code="1"/>
              <w:pgMar w:top="1448" w:right="1418" w:bottom="1448" w:left="1418" w:header="709" w:footer="709" w:gutter="0"/>
              <w:cols w:space="720"/>
              <w:docGrid w:linePitch="360"/>
            </w:sectPr>
          </w:pPr>
        </w:p>
        <w:p/>
      </w:docPartBody>
    </w:docPart>
    <w:docPart>
      <w:docPartPr>
        <w:name w:val="Kaynak (Çift Sayfa)"/>
        <w:style w:val="Alt Bilgi Sol"/>
        <w:category>
          <w:name w:val=" Rapor"/>
          <w:gallery w:val="ftrs"/>
        </w:category>
        <w:behaviors>
          <w:behavior w:val="content"/>
        </w:behaviors>
        <w:guid w:val="{0D7356F8-3503-4AA9-B6DF-09B1BBEE6234}"/>
      </w:docPartPr>
      <w:docPartBody>
        <w:p>
          <w:pPr>
            <w:pStyle w:val="FooterLeft"/>
          </w:pPr>
          <w:r>
            <w:rPr>
              <w:color w:val="C0504D" w:themeColor="accent2"/>
            </w:rPr>
            <w:sym w:font="Wingdings 3" w:char="F07D"/>
          </w:r>
          <w:r>
            <w:rPr>
              <w:lang w:val="tr-tr"/>
            </w:rPr>
            <w:t xml:space="preserve"> Sayfa </w:t>
          </w:r>
          <w:r>
            <w:fldChar w:fldCharType="begin"/>
          </w:r>
          <w:r>
            <w:instrText>PAGE  \* Arabic  \* MERGEFORMAT</w:instrText>
          </w:r>
          <w:r>
            <w:fldChar w:fldCharType="separate"/>
          </w:r>
          <w:r>
            <w:rPr/>
            <w:rPr>
              <w:lang w:val="tr-tr"/>
            </w:rPr>
            <w:t>1</w:t>
          </w:r>
          <w:r>
            <w:rPr/>
            <w:fldChar w:fldCharType="end"/>
          </w:r>
        </w:p>
        <w:p/>
      </w:docPartBody>
    </w:docPart>
    <w:docPart>
      <w:docPartPr>
        <w:name w:val="Kaynak (Tek Sayfa)"/>
        <w:style w:val="Alt Bilgi Sağ"/>
        <w:category>
          <w:name w:val=" Rapor"/>
          <w:gallery w:val="ftrs"/>
        </w:category>
        <w:behaviors>
          <w:behavior w:val="content"/>
        </w:behaviors>
        <w:guid w:val="{A9852F4A-7FF9-48DD-9F84-B3BFBF60B844}"/>
      </w:docPartPr>
      <w:docPartBody>
        <w:p>
          <w:pPr>
            <w:pStyle w:val="FooterRight"/>
          </w:pPr>
          <w:r>
            <w:rPr>
              <w:color w:val="C0504D" w:themeColor="accent2"/>
            </w:rPr>
            <w:sym w:font="Wingdings 3" w:char="F07D"/>
          </w:r>
          <w:r>
            <w:rPr>
              <w:lang w:val="tr-tr"/>
            </w:rPr>
            <w:t xml:space="preserve"> Sayfa </w:t>
          </w:r>
          <w:r>
            <w:fldChar w:fldCharType="begin"/>
          </w:r>
          <w:r>
            <w:instrText>PAGE  \* Arabic  \* MERGEFORMAT</w:instrText>
          </w:r>
          <w:r>
            <w:fldChar w:fldCharType="separate"/>
          </w:r>
          <w:r>
            <w:rPr/>
            <w:rPr>
              <w:lang w:val="tr-tr"/>
            </w:rPr>
            <w:t>1</w:t>
          </w:r>
          <w:r>
            <w:rPr/>
            <w:fldChar w:fldCharType="end"/>
          </w:r>
        </w:p>
        <w:p/>
      </w:docPartBody>
    </w:docPart>
    <w:docPart>
      <w:docPartPr>
        <w:name w:val="Kaynak (Çift Sayfa)"/>
        <w:style w:val="Üst Bilgi Sol"/>
        <w:category>
          <w:name w:val=" Rapor"/>
          <w:gallery w:val="hdrs"/>
        </w:category>
        <w:behaviors>
          <w:behavior w:val="content"/>
        </w:behaviors>
        <w:guid w:val="{B07005C2-1909-4017-90AD-E1E3C18857D2}"/>
      </w:docPartPr>
      <w:docPartBody>
        <w:p>
          <w:pPr>
            <w:pStyle w:val="HeaderLeft"/>
            <w:jc w:val="right"/>
          </w:pPr>
          <w:r>
            <w:rPr>
              <w:color w:val="C0504D" w:themeColor="accent2"/>
            </w:rPr>
            <w:sym w:font="Wingdings 3" w:char="F07D"/>
          </w:r>
          <w:r>
            <w:rPr>
              <w:lang w:val="tr-tr"/>
            </w:rPr>
            <w:t xml:space="preserve"> </w:t>
          </w:r>
          <w:sdt>
            <w:sdtPr>
              <w:alias w:val="Başlık"/>
              <w:id w:val="168006723"/>
              <w:placeholder>
                <w:docPart w:val="BF2B0F83CFBD47499EC1EBB37BADF8BF"/>
              </w:placeholder>
              <w:showingPlcHdr/>
              <w:dataBinding w:prefixMappings="xmlns:ns0='http://schemas.openxmlformats.org/package/2006/metadata/core-properties' xmlns:ns1='http://purl.org/dc/elements/1.1/'" w:xpath="/ns0:coreProperties[1]/ns1:title[1]" w:storeItemID="{6C3C8BC8-F283-45AE-878A-BAB7291924A1}"/>
              <w:text/>
            </w:sdtPr>
            <w:sdtContent>
              <w:r>
                <w:rPr>
                  <w:lang w:val="tr-tr"/>
                </w:rPr>
                <w:t>[Belge başlığını yazın]</w:t>
              </w:r>
            </w:sdtContent>
          </w:sdt>
        </w:p>
        <w:p/>
      </w:docPartBody>
    </w:docPart>
    <w:docPart>
      <w:docPartPr>
        <w:name w:val="BF2B0F83CFBD47499EC1EBB37BADF8BF"/>
        <w:category>
          <w:name w:val="General"/>
          <w:gallery w:val="placeholder"/>
        </w:category>
        <w:types>
          <w:type w:val="bbPlcHdr"/>
        </w:types>
        <w:behaviors>
          <w:behavior w:val="content"/>
        </w:behaviors>
        <w:guid w:val="{37D08313-D75E-4BA9-B1DF-34FEE04671E6}"/>
      </w:docPartPr>
      <w:docPartBody>
        <w:p>
          <w:r>
            <w:rPr>
              <w:lang w:val="tr-tr"/>
            </w:rPr>
            <w:t>[Belge başlığını yazın]</w:t>
          </w:r>
        </w:p>
      </w:docPartBody>
    </w:docPart>
    <w:docPart>
      <w:docPartPr>
        <w:name w:val="Kaynak (Tek Sayfa)"/>
        <w:style w:val="Üst Bilgi Sağ"/>
        <w:category>
          <w:name w:val=" Rapor"/>
          <w:gallery w:val="hdrs"/>
        </w:category>
        <w:behaviors>
          <w:behavior w:val="content"/>
        </w:behaviors>
        <w:guid w:val="{9D7257A2-69A6-4BE0-9848-8C484C393D99}"/>
      </w:docPartPr>
      <w:docPartBody>
        <w:p>
          <w:pPr>
            <w:pStyle w:val="HeaderRight"/>
            <w:jc w:val="left"/>
          </w:pPr>
          <w:r>
            <w:rPr>
              <w:color w:val="C0504D" w:themeColor="accent2"/>
            </w:rPr>
            <w:sym w:font="Wingdings 3" w:char="F07D"/>
          </w:r>
          <w:r>
            <w:rPr>
              <w:lang w:val="tr-tr"/>
            </w:rPr>
            <w:t xml:space="preserve"> </w:t>
          </w:r>
          <w:sdt>
            <w:sdtPr>
              <w:alias w:val="Başlık"/>
              <w:id w:val="483585919"/>
              <w:placeholder>
                <w:docPart w:val="BF2B0F83CFBD47499EC1EBB37BADF8BF"/>
              </w:placeholder>
              <w:showingPlcHdr/>
              <w:dataBinding w:prefixMappings="xmlns:ns0='http://schemas.openxmlformats.org/package/2006/metadata/core-properties' xmlns:ns1='http://purl.org/dc/elements/1.1/'" w:xpath="/ns0:coreProperties[1]/ns1:title[1]" w:storeItemID="{6C3C8BC8-F283-45AE-878A-BAB7291924A1}"/>
              <w:text/>
            </w:sdtPr>
            <w:sdtContent>
              <w:r>
                <w:rPr>
                  <w:lang w:val="tr-tr"/>
                </w:rPr>
                <w:t>[Belge başlığını yazın]</w:t>
              </w:r>
            </w:sdtContent>
          </w:sdt>
        </w:p>
        <w:p/>
      </w:docPartBody>
    </w:docPart>
    <w:docPart>
      <w:docPartPr>
        <w:name w:val="Resim"/>
        <w:style w:val="Resim Yazısı"/>
        <w:category>
          <w:name w:val=" Rapor"/>
          <w:gallery w:val="txtBox"/>
        </w:category>
        <w:behaviors>
          <w:behavior w:val="content"/>
        </w:behaviors>
        <w:guid w:val="{1EE6C1E5-1F35-45DA-A729-4C98F1CF0224}"/>
      </w:docPartPr>
      <w:docPartBody>
        <w:p>
          <w:pPr>
            <w:pStyle w:val="Caption"/>
            <w:keepNext/>
          </w:pPr>
          <w:r>
            <w:rPr>
              <w:lang w:val="tr-tr"/>
            </w:rPr>
            <w:t xml:space="preserve">Şekil : </w:t>
          </w:r>
          <w:fldSimple w:instr=" SEQ Figure \* ARABIC ">
            <w:r>
              <w:rPr/>
              <w:rPr>
                <w:lang w:val="tr-tr"/>
              </w:rPr>
              <w:t>1</w:t>
            </w:r>
          </w:fldSimple>
          <w:sdt>
            <w:sdtPr>
              <w:id w:val="2476524"/>
              <w:placeholder>
                <w:docPart w:val="671977B370884105A11289C94464B3BF"/>
              </w:placeholder>
              <w:temporary/>
              <w:showingPlcHdr/>
            </w:sdtPr>
            <w:sdtContent>
              <w:r>
                <w:rPr>
                  <w:lang w:val="tr-tr"/>
                </w:rPr>
                <w:t>[Resim yazısını yazın]</w:t>
              </w:r>
            </w:sdtContent>
          </w:sdt>
        </w:p>
        <w:p>
          <w:r>
            <w:rPr/>
            <w:drawing>
              <wp:inline distT="0" distB="0" distL="0" distR="0">
                <wp:extent cx="1521145" cy="1520540"/>
                <wp:effectExtent l="19050" t="0" r="0" b="1165510"/>
                <wp:docPr id="14" name="gears4.jpg" descr="Yansımasıyla birlikte dişliler" title="Resim Yer Tutucu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ars4.jpg"/>
                        <pic:cNvPicPr/>
                      </pic:nvPicPr>
                      <pic:blipFill>
                        <a:blip r:embed="rId5"/>
                        <a:stretch>
                          <a:fillRect/>
                        </a:stretch>
                      </pic:blipFill>
                      <pic:spPr>
                        <a:xfrm>
                          <a:off x="0" y="0"/>
                          <a:ext cx="1522059" cy="1522059"/>
                        </a:xfrm>
                        <a:prstGeom prst="rect">
                          <a:avLst/>
                        </a:prstGeom>
                        <a:effectLst>
                          <a:reflection blurRad="12700" stA="50000" endPos="75000" dist="12700" dir="5400000" sy="-100000" algn="bl" rotWithShape="0"/>
                        </a:effectLst>
                      </pic:spPr>
                    </pic:pic>
                  </a:graphicData>
                </a:graphic>
              </wp:inline>
            </w:drawing>
          </w:r>
        </w:p>
        <w:p/>
      </w:docPartBody>
    </w:docPart>
    <w:docPart>
      <w:docPartPr>
        <w:name w:val="Güçlü Kısa Alıntı "/>
        <w:style w:val="Normal"/>
        <w:category>
          <w:name w:val=" Rapor"/>
          <w:gallery w:val="txtBox"/>
        </w:category>
        <w:behaviors>
          <w:behavior w:val="content"/>
        </w:behaviors>
        <w:guid w:val="{703013D5-D813-42E6-A2DE-B938C7148A54}"/>
      </w:docPartPr>
      <w:docPartBody>
        <w:p/>
        <w:p>
          <w:r>
            <w:rPr/>
            <mc:AlternateContent>
              <mc:Choice Requires="wps">
                <w:drawing>
                  <wp:anchor distT="0" distB="0" distL="114300" distR="114300" simplePos="0" relativeHeight="251714560" behindDoc="1" locked="0" layoutInCell="1" allowOverlap="0" wp14:editId="213413A5">
                    <wp:simplePos x="0" y="0"/>
                    <wp:positionH relativeFrom="page">
                      <wp:align>center</wp:align>
                    </wp:positionH>
                    <wp:positionV relativeFrom="page">
                      <wp:align>center</wp:align>
                    </wp:positionV>
                    <wp:extent cx="3024505" cy="2273935"/>
                    <wp:effectExtent l="38100" t="38100" r="23495" b="661670"/>
                    <wp:wrapSquare wrapText="bothSides"/>
                    <wp:docPr id="16"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3024505" cy="2273935"/>
                            </a:xfrm>
                            <a:prstGeom prst="rect">
                              <a:avLst/>
                            </a:prstGeom>
                            <a:solidFill>
                              <a:schemeClr val="accent2"/>
                            </a:solidFill>
                            <a:extLst>
                              <a:ext uri="{53640926-AAD7-44D8-BBD7-CCE9431645EC}">
                                <a14:shadowObscured xmlns:a14="http://schemas.microsoft.com/office/drawing/2010/main" val="1"/>
                              </a:ext>
                            </a:extLst>
                          </wps:spPr>
                          <wps:txbx>
                            <w:txbxContent>
                              <w:p>
                                <w:pPr>
                                  <w:pStyle w:val="NoSpacing"/>
                                  <w:jc w:val="center"/>
                                  <w:rPr>
                                    <w:rFonts w:asciiTheme="majorHAnsi" w:eastAsiaTheme="majorEastAsia" w:hAnsiTheme="majorHAnsi" w:cstheme="majorBidi"/>
                                    <w:i/>
                                    <w:iCs/>
                                    <w:color w:val="FFFFFF" w:themeColor="background1"/>
                                    <w:sz w:val="32"/>
                                    <w:szCs w:val="32"/>
                                  </w:rPr>
                                </w:pPr>
                                <w:sdt>
                                  <w:sdtPr>
                                    <w:rPr>
                                      <w:rFonts w:asciiTheme="majorHAnsi" w:eastAsiaTheme="majorEastAsia" w:hAnsiTheme="majorHAnsi" w:cstheme="majorBidi"/>
                                      <w:i/>
                                      <w:iCs/>
                                      <w:color w:val="FFFFFF" w:themeColor="background1"/>
                                      <w:sz w:val="32"/>
                                      <w:szCs w:val="32"/>
                                    </w:rPr>
                                    <w:id w:val="92048634"/>
                                    <w:temporary/>
                                    <w:showingPlcHdr/>
                                  </w:sdtPr>
                                  <w:sdtContent>
                                    <w:r>
                                      <w:rPr>
                                        <w:rFonts w:asciiTheme="majorHAnsi" w:eastAsiaTheme="majorEastAsia" w:hAnsiTheme="majorHAnsi" w:cstheme="majorBidi"/>
                                        <w:i/>
                                        <w:iCs/>
                                        <w:color w:val="FFFFFF" w:themeColor="background1"/>
                                        <w:sz w:val="32"/>
                                        <w:szCs w:val="32"/>
                                      </w:rPr>
                                      <w:rPr>
                                        <w:lang w:val="tr-tr"/>
                                      </w:rPr>
                                      <w:t>[Belgeden bir alıntı veya ilginç bir noktanın özetini yazın. Metin kutusunu belgede istediğiniz yere yerleştirebilirsiniz. Kısa alıntı metin kutusunun biçimlendirmesini değiştirmek için Çizim Araçları sekmesini kullanın.]</w:t>
                                    </w:r>
                                  </w:sdtContent>
                                </w:sdt>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4" o:spid="_x0000_s1031" style="position:absolute;margin-left:0;margin-top:0;width:238.15pt;height:179.05pt;z-index:-25160192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" o:allowoverlap="f" fillcolor="#c0504d [3205]" stroked="f">
                    <v:textbox style="mso-fit-shape-to-text:t" inset="14.4pt,14.4pt,14.4pt,14.4pt">
                      <w:txbxContent>
                        <w:p>
                          <w:pPr>
                            <w:pStyle w:val="NoSpacing"/>
                            <w:jc w:val="center"/>
                            <w:rPr>
                              <w:rFonts w:asciiTheme="majorHAnsi" w:eastAsiaTheme="majorEastAsia" w:hAnsiTheme="majorHAnsi" w:cstheme="majorBidi"/>
                              <w:i/>
                              <w:iCs/>
                              <w:color w:val="FFFFFF" w:themeColor="background1"/>
                              <w:sz w:val="32"/>
                              <w:szCs w:val="32"/>
                            </w:rPr>
                          </w:pPr>
                          <w:sdt>
                            <w:sdtPr>
                              <w:rPr>
                                <w:rFonts w:asciiTheme="majorHAnsi" w:eastAsiaTheme="majorEastAsia" w:hAnsiTheme="majorHAnsi" w:cstheme="majorBidi"/>
                                <w:i/>
                                <w:iCs/>
                                <w:color w:val="FFFFFF" w:themeColor="background1"/>
                                <w:sz w:val="32"/>
                                <w:szCs w:val="32"/>
                              </w:rPr>
                              <w:id w:val="92048634"/>
                              <w:temporary/>
                              <w:showingPlcHdr/>
                            </w:sdtPr>
                            <w:sdtContent>
                              <w:r>
                                <w:rPr>
                                  <w:rFonts w:asciiTheme="majorHAnsi" w:eastAsiaTheme="majorEastAsia" w:hAnsiTheme="majorHAnsi" w:cstheme="majorBidi"/>
                                  <w:i/>
                                  <w:iCs/>
                                  <w:color w:val="FFFFFF" w:themeColor="background1"/>
                                  <w:sz w:val="32"/>
                                  <w:szCs w:val="32"/>
                                </w:rPr>
                                <w:rPr>
                                  <w:lang w:val="tr-tr"/>
                                </w:rPr>
                                <w:t>[Belgeden bir alıntı veya ilginç bir noktanın özetini yazın. Metin kutusunu belgede istediğiniz yere yerleştirebilirsiniz. Kısa alıntı metin kutusunun biçimlendirmesini değiştirmek için Çizim Araçları sekmesini kullanın.]</w:t>
                              </w:r>
                            </w:sdtContent>
                          </w:sdt>
                        </w:p>
                      </w:txbxContent>
                    </v:textbox>
                    <w10:wrap type="square" anchorx="page" anchory="page"/>
                  </v:rect>
                </w:pict>
              </mc:Fallback>
            </mc:AlternateContent>
          </w:r>
        </w:p>
      </w:docPartBody>
    </w:docPart>
    <w:docPart>
      <w:docPartPr>
        <w:name w:val="Orta Düzey Kısa Alıntı"/>
        <w:style w:val="Normal"/>
        <w:category>
          <w:name w:val=" Rapor"/>
          <w:gallery w:val="txtBox"/>
        </w:category>
        <w:behaviors>
          <w:behavior w:val="content"/>
        </w:behaviors>
        <w:guid w:val="{9D664E8E-D8FC-4E4D-91A9-AA79B4A8F620}"/>
      </w:docPartPr>
      <w:docPartBody>
        <w:p/>
        <w:p>
          <w:r>
            <w:rPr/>
            <mc:AlternateContent>
              <mc:Choice Requires="wps">
                <w:drawing>
                  <wp:anchor distT="0" distB="0" distL="114300" distR="114300" simplePos="0" relativeHeight="251716608" behindDoc="1" locked="0" layoutInCell="1" allowOverlap="0">
                    <wp:simplePos x="0" y="0"/>
                    <wp:positionH relativeFrom="page">
                      <wp:align>center</wp:align>
                    </wp:positionH>
                    <wp:positionV relativeFrom="page">
                      <wp:align>center</wp:align>
                    </wp:positionV>
                    <wp:extent cx="3024505" cy="2511425"/>
                    <wp:effectExtent l="0" t="0" r="4445" b="3810"/>
                    <wp:wrapSquare wrapText="bothSides"/>
                    <wp:docPr id="18"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3024505" cy="2511425"/>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pPr>
                                  <w:pStyle w:val="NoSpacing"/>
                                  <w:pBdr>
                                    <w:top w:val="single" w:sz="6" w:space="10" w:color="C0504D" w:themeColor="accent2"/>
                                    <w:left w:val="single" w:sz="48" w:space="10" w:color="C0504D" w:themeColor="accent2"/>
                                    <w:bottom w:val="single" w:sz="6" w:space="10" w:color="C0504D" w:themeColor="accent2"/>
                                    <w:right w:val="single" w:sz="6" w:space="10" w:color="C0504D" w:themeColor="accent2"/>
                                  </w:pBdr>
                                  <w:jc w:val="center"/>
                                  <w:rPr>
                                    <w:rFonts w:asciiTheme="majorHAnsi" w:eastAsiaTheme="majorEastAsia" w:hAnsiTheme="majorHAnsi" w:cstheme="majorBidi"/>
                                    <w:i/>
                                    <w:iCs/>
                                    <w:color w:val="C0504D" w:themeColor="accent2"/>
                                    <w:sz w:val="32"/>
                                    <w:szCs w:val="32"/>
                                  </w:rPr>
                                </w:pPr>
                                <w:sdt>
                                  <w:sdtPr>
                                    <w:rPr>
                                      <w:rFonts w:asciiTheme="majorHAnsi" w:eastAsiaTheme="majorEastAsia" w:hAnsiTheme="majorHAnsi" w:cstheme="majorBidi"/>
                                      <w:i/>
                                      <w:iCs/>
                                      <w:color w:val="C0504D" w:themeColor="accent2"/>
                                      <w:sz w:val="32"/>
                                      <w:szCs w:val="32"/>
                                    </w:rPr>
                                    <w:id w:val="-1680811256"/>
                                    <w:temporary/>
                                    <w:showingPlcHdr/>
                                  </w:sdtPr>
                                  <w:sdtContent>
                                    <w:r>
                                      <w:rPr>
                                        <w:rFonts w:asciiTheme="majorHAnsi" w:eastAsiaTheme="majorEastAsia" w:hAnsiTheme="majorHAnsi" w:cstheme="majorBidi"/>
                                        <w:i/>
                                        <w:iCs/>
                                        <w:color w:val="C0504D" w:themeColor="accent2"/>
                                        <w:sz w:val="32"/>
                                        <w:szCs w:val="32"/>
                                      </w:rPr>
                                      <w:rPr>
                                        <w:lang w:val="tr-tr"/>
                                      </w:rPr>
                                      <w:t>[Belgeden bir alıntı veya ilginç bir noktanın özetini yazın. Metin kutusunu belgede istediğiniz yere yerleştirebilirsiniz. Kısa alıntı metin kutusunun biçimlendirmesini değiştirmek için Çizim Araçları sekmesini kullanın.]</w:t>
                                    </w:r>
                                  </w:sdtContent>
                                </w:sdt>
                              </w:p>
                            </w:txbxContent>
                          </wps:txbx>
                          <wps:bodyPr rot="0" vert="horz" wrap="square" lIns="228600" tIns="45720" rIns="18288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_x0000_s1032" style="position:absolute;margin-left:0;margin-top:0;width:238.15pt;height:197.75pt;z-index:-25159987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" o:allowoverlap="f" filled="f" stroked="f" strokecolor="#d2da7a">
                    <v:textbox style="mso-fit-shape-to-text:t" inset="18pt,,14.4pt">
                      <w:txbxContent>
                        <w:p>
                          <w:pPr>
                            <w:pStyle w:val="NoSpacing"/>
                            <w:pBdr>
                              <w:top w:val="single" w:sz="6" w:space="10" w:color="C0504D" w:themeColor="accent2"/>
                              <w:left w:val="single" w:sz="48" w:space="10" w:color="C0504D" w:themeColor="accent2"/>
                              <w:bottom w:val="single" w:sz="6" w:space="10" w:color="C0504D" w:themeColor="accent2"/>
                              <w:right w:val="single" w:sz="6" w:space="10" w:color="C0504D" w:themeColor="accent2"/>
                            </w:pBdr>
                            <w:jc w:val="center"/>
                            <w:rPr>
                              <w:rFonts w:asciiTheme="majorHAnsi" w:eastAsiaTheme="majorEastAsia" w:hAnsiTheme="majorHAnsi" w:cstheme="majorBidi"/>
                              <w:i/>
                              <w:iCs/>
                              <w:color w:val="C0504D" w:themeColor="accent2"/>
                              <w:sz w:val="32"/>
                              <w:szCs w:val="32"/>
                            </w:rPr>
                          </w:pPr>
                          <w:sdt>
                            <w:sdtPr>
                              <w:rPr>
                                <w:rFonts w:asciiTheme="majorHAnsi" w:eastAsiaTheme="majorEastAsia" w:hAnsiTheme="majorHAnsi" w:cstheme="majorBidi"/>
                                <w:i/>
                                <w:iCs/>
                                <w:color w:val="C0504D" w:themeColor="accent2"/>
                                <w:sz w:val="32"/>
                                <w:szCs w:val="32"/>
                              </w:rPr>
                              <w:id w:val="-1680811256"/>
                              <w:temporary/>
                              <w:showingPlcHdr/>
                            </w:sdtPr>
                            <w:sdtContent>
                              <w:r>
                                <w:rPr>
                                  <w:rFonts w:asciiTheme="majorHAnsi" w:eastAsiaTheme="majorEastAsia" w:hAnsiTheme="majorHAnsi" w:cstheme="majorBidi"/>
                                  <w:i/>
                                  <w:iCs/>
                                  <w:color w:val="C0504D" w:themeColor="accent2"/>
                                  <w:sz w:val="32"/>
                                  <w:szCs w:val="32"/>
                                </w:rPr>
                                <w:rPr>
                                  <w:lang w:val="tr-tr"/>
                                </w:rPr>
                                <w:t>[Belgeden bir alıntı veya ilginç bir noktanın özetini yazın. Metin kutusunu belgede istediğiniz yere yerleştirebilirsiniz. Kısa alıntı metin kutusunun biçimlendirmesini değiştirmek için Çizim Araçları sekmesini kullanın.]</w:t>
                              </w:r>
                            </w:sdtContent>
                          </w:sdt>
                        </w:p>
                      </w:txbxContent>
                    </v:textbox>
                    <w10:wrap type="square" anchorx="page" anchory="page"/>
                  </v:rect>
                </w:pict>
              </mc:Fallback>
            </mc:AlternateContent>
          </w:r>
        </w:p>
      </w:docPartBody>
    </w:docPart>
    <w:docPart>
      <w:docPartPr>
        <w:name w:val="Zarif Kısa Alıntı"/>
        <w:style w:val="Normal"/>
        <w:category>
          <w:name w:val=" Rapor"/>
          <w:gallery w:val="txtBox"/>
        </w:category>
        <w:behaviors>
          <w:behavior w:val="content"/>
        </w:behaviors>
        <w:guid w:val="{B25FBF22-1A9A-4C1C-A6EB-D217F26AE600}"/>
      </w:docPartPr>
      <w:docPartBody>
        <w:p/>
        <w:p>
          <w:r>
            <w:rPr/>
            <mc:AlternateContent>
              <mc:Choice Requires="wps">
                <w:drawing>
                  <wp:anchor distT="0" distB="0" distL="114300" distR="114300" simplePos="0" relativeHeight="251718656" behindDoc="1" locked="0" layoutInCell="1" allowOverlap="0">
                    <wp:simplePos x="0" y="0"/>
                    <wp:positionH relativeFrom="page">
                      <wp:align>center</wp:align>
                    </wp:positionH>
                    <wp:positionV relativeFrom="page">
                      <wp:align>center</wp:align>
                    </wp:positionV>
                    <wp:extent cx="3024505" cy="1624330"/>
                    <wp:effectExtent l="0" t="0" r="4445" b="1270"/>
                    <wp:wrapSquare wrapText="bothSides"/>
                    <wp:docPr id="20"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3024505" cy="1999615"/>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pPr>
                                  <w:pStyle w:val="NoSpacing"/>
                                  <w:pBdr>
                                    <w:left w:val="single" w:sz="48" w:space="4" w:color="C0504D" w:themeColor="accent2"/>
                                  </w:pBdr>
                                  <w:rPr>
                                    <w:rFonts w:asciiTheme="majorHAnsi" w:eastAsiaTheme="majorEastAsia" w:hAnsiTheme="majorHAnsi" w:cstheme="majorBidi"/>
                                    <w:i/>
                                    <w:iCs/>
                                    <w:color w:val="C0504D" w:themeColor="accent2"/>
                                    <w:sz w:val="32"/>
                                    <w:szCs w:val="32"/>
                                  </w:rPr>
                                </w:pPr>
                                <w:sdt>
                                  <w:sdtPr>
                                    <w:rPr>
                                      <w:rFonts w:asciiTheme="majorHAnsi" w:eastAsiaTheme="majorEastAsia" w:hAnsiTheme="majorHAnsi" w:cstheme="majorBidi"/>
                                      <w:i/>
                                      <w:iCs/>
                                      <w:color w:val="C0504D" w:themeColor="accent2"/>
                                      <w:sz w:val="32"/>
                                      <w:szCs w:val="32"/>
                                    </w:rPr>
                                    <w:id w:val="615492083"/>
                                    <w:temporary/>
                                    <w:showingPlcHdr/>
                                  </w:sdtPr>
                                  <w:sdtContent>
                                    <w:r>
                                      <w:rPr>
                                        <w:rFonts w:asciiTheme="majorHAnsi" w:eastAsiaTheme="majorEastAsia" w:hAnsiTheme="majorHAnsi" w:cstheme="majorBidi"/>
                                        <w:i/>
                                        <w:iCs/>
                                        <w:color w:val="C0504D" w:themeColor="accent2"/>
                                        <w:sz w:val="32"/>
                                        <w:szCs w:val="32"/>
                                      </w:rPr>
                                      <w:rPr>
                                        <w:lang w:val="tr-tr"/>
                                      </w:rPr>
                                      <w:t>[Belgeden bir alıntı veya ilginç bir noktanın özetini yazın. Metin kutusunu belgede istediğiniz yere yerleştirebilirsiniz. Kısa alıntı metin kutusunun biçimlendirmesini değiştirmek için Çizim Araçları sekmesini kullanın.]</w:t>
                                    </w:r>
                                  </w:sdtContent>
                                </w:sdt>
                              </w:p>
                            </w:txbxContent>
                          </wps:txbx>
                          <wps:bodyPr rot="0" vert="horz" wrap="square" lIns="228600" tIns="45720" rIns="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_x0000_s1033" style="position:absolute;margin-left:0;margin-top:0;width:238.15pt;height:127.9pt;z-index:-25159782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" o:allowoverlap="f" filled="f" stroked="f" strokecolor="#d2da7a">
                    <v:textbox style="mso-fit-shape-to-text:t" inset="18pt,,0">
                      <w:txbxContent>
                        <w:p>
                          <w:pPr>
                            <w:pStyle w:val="NoSpacing"/>
                            <w:pBdr>
                              <w:left w:val="single" w:sz="48" w:space="4" w:color="C0504D" w:themeColor="accent2"/>
                            </w:pBdr>
                            <w:rPr>
                              <w:rFonts w:asciiTheme="majorHAnsi" w:eastAsiaTheme="majorEastAsia" w:hAnsiTheme="majorHAnsi" w:cstheme="majorBidi"/>
                              <w:i/>
                              <w:iCs/>
                              <w:color w:val="C0504D" w:themeColor="accent2"/>
                              <w:sz w:val="32"/>
                              <w:szCs w:val="32"/>
                            </w:rPr>
                          </w:pPr>
                          <w:sdt>
                            <w:sdtPr>
                              <w:rPr>
                                <w:rFonts w:asciiTheme="majorHAnsi" w:eastAsiaTheme="majorEastAsia" w:hAnsiTheme="majorHAnsi" w:cstheme="majorBidi"/>
                                <w:i/>
                                <w:iCs/>
                                <w:color w:val="C0504D" w:themeColor="accent2"/>
                                <w:sz w:val="32"/>
                                <w:szCs w:val="32"/>
                              </w:rPr>
                              <w:id w:val="615492083"/>
                              <w:temporary/>
                              <w:showingPlcHdr/>
                            </w:sdtPr>
                            <w:sdtContent>
                              <w:r>
                                <w:rPr>
                                  <w:rFonts w:asciiTheme="majorHAnsi" w:eastAsiaTheme="majorEastAsia" w:hAnsiTheme="majorHAnsi" w:cstheme="majorBidi"/>
                                  <w:i/>
                                  <w:iCs/>
                                  <w:color w:val="C0504D" w:themeColor="accent2"/>
                                  <w:sz w:val="32"/>
                                  <w:szCs w:val="32"/>
                                </w:rPr>
                                <w:rPr>
                                  <w:lang w:val="tr-tr"/>
                                </w:rPr>
                                <w:t>[Belgeden bir alıntı veya ilginç bir noktanın özetini yazın. Metin kutusunu belgede istediğiniz yere yerleştirebilirsiniz. Kısa alıntı metin kutusunun biçimlendirmesini değiştirmek için Çizim Araçları sekmesini kullanın.]</w:t>
                              </w:r>
                            </w:sdtContent>
                          </w:sdt>
                        </w:p>
                      </w:txbxContent>
                    </v:textbox>
                    <w10:wrap type="square" anchorx="page" anchory="page"/>
                  </v:rect>
                </w:pict>
              </mc:Fallback>
            </mc:AlternateContent>
          </w:r>
        </w:p>
      </w:docPartBody>
    </w:docPart>
    <w:docPart>
      <w:docPartPr>
        <w:name w:val="Güçlü Yan Çubuk "/>
        <w:style w:val="Normal"/>
        <w:category>
          <w:name w:val=" Rapor"/>
          <w:gallery w:val="txtBox"/>
        </w:category>
        <w:behaviors>
          <w:behavior w:val="content"/>
        </w:behaviors>
        <w:guid w:val="{318E0B50-86DD-4E4E-AFC9-41BDF9198C3B}"/>
      </w:docPartPr>
      <w:docPartBody>
        <w:p/>
        <w:p>
          <w:r>
            <w:rPr/>
            <mc:AlternateContent>
              <mc:Choice Requires="wps">
                <w:drawing>
                  <wp:anchor distT="0" distB="0" distL="114300" distR="114300" simplePos="0" relativeHeight="251720704" behindDoc="1" locked="0" layoutInCell="0" allowOverlap="0" wp14:editId="049849AD">
                    <wp:simplePos x="0" y="0"/>
                    <wp:positionH relativeFrom="margin">
                      <wp:align>right</wp:align>
                    </wp:positionH>
                    <wp:positionV relativeFrom="page">
                      <wp:align>center</wp:align>
                    </wp:positionV>
                    <wp:extent cx="1810385" cy="8229600"/>
                    <wp:effectExtent l="0" t="0" r="0" b="0"/>
                    <wp:wrapSquare wrapText="bothSides"/>
                    <wp:docPr id="22"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810385" cy="8229600"/>
                            </a:xfrm>
                            <a:prstGeom prst="rect">
                              <a:avLst/>
                            </a:prstGeom>
                            <a:solidFill>
                              <a:schemeClr val="accent2"/>
                            </a:solidFill>
                            <a:extLst>
                              <a:ext uri="{53640926-AAD7-44D8-BBD7-CCE9431645EC}">
                                <a14:shadowObscured xmlns:a14="http://schemas.microsoft.com/office/drawing/2010/main" val="1"/>
                              </a:ext>
                            </a:extLst>
                          </wps:spPr>
                          <wps:txbx>
                            <w:txbxContent>
                              <w:p>
                                <w:pPr>
                                  <w:spacing w:line="360" w:lineRule="auto"/>
                                  <w:rPr>
                                    <w:rFonts w:asciiTheme="majorHAnsi" w:eastAsiaTheme="majorEastAsia" w:hAnsiTheme="majorHAnsi" w:cstheme="majorBidi"/>
                                    <w:i/>
                                    <w:iCs/>
                                    <w:color w:val="FFFFFF" w:themeColor="background1"/>
                                    <w:sz w:val="18"/>
                                    <w:szCs w:val="18"/>
                                  </w:rPr>
                                </w:pPr>
                                <w:sdt>
                                  <w:sdtPr>
                                    <w:rPr>
                                      <w:rFonts w:asciiTheme="majorHAnsi" w:eastAsiaTheme="majorEastAsia" w:hAnsiTheme="majorHAnsi" w:cstheme="majorBidi"/>
                                      <w:i/>
                                      <w:iCs/>
                                      <w:color w:val="FFFFFF" w:themeColor="background1"/>
                                      <w:sz w:val="18"/>
                                      <w:szCs w:val="18"/>
                                    </w:rPr>
                                    <w:id w:val="-342621922"/>
                                    <w:temporary/>
                                    <w:showingPlcHdr/>
                                  </w:sdtPr>
                                  <w:sdtContent>
                                    <w:r>
                                      <w:rPr>
                                        <w:rFonts w:asciiTheme="majorHAnsi" w:eastAsiaTheme="majorEastAsia" w:hAnsiTheme="majorHAnsi" w:cstheme="majorBidi"/>
                                        <w:i/>
                                        <w:iCs/>
                                        <w:color w:val="FFFFFF" w:themeColor="background1"/>
                                        <w:sz w:val="18"/>
                                        <w:szCs w:val="18"/>
                                      </w:rP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r>
                                      <w:rPr>
                                        <w:rFonts w:asciiTheme="majorHAnsi" w:eastAsiaTheme="majorEastAsia" w:hAnsiTheme="majorHAnsi" w:cstheme="majorBidi"/>
                                        <w:i/>
                                        <w:iCs/>
                                        <w:color w:val="FFFFFF" w:themeColor="background1"/>
                                        <w:sz w:val="18"/>
                                        <w:szCs w:val="18"/>
                                      </w:rPr>
                                      <w:br/>
                                    </w:r>
                                    <w:r>
                                      <w:rPr>
                                        <w:rFonts w:asciiTheme="majorHAnsi" w:eastAsiaTheme="majorEastAsia" w:hAnsiTheme="majorHAnsi" w:cstheme="majorBidi"/>
                                        <w:i/>
                                        <w:iCs/>
                                        <w:color w:val="FFFFFF" w:themeColor="background1"/>
                                        <w:sz w:val="18"/>
                                        <w:szCs w:val="18"/>
                                      </w:rPr>
                                      <w:b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sdtContent>
                                </w:sdt>
                                <w:r>
                                  <w:rPr>
                                    <w:rFonts w:asciiTheme="majorHAnsi" w:eastAsiaTheme="majorEastAsia" w:hAnsiTheme="majorHAnsi" w:cstheme="majorBidi"/>
                                    <w:i/>
                                    <w:iCs/>
                                    <w:color w:val="FFFFFF" w:themeColor="background1"/>
                                    <w:sz w:val="18"/>
                                    <w:szCs w:val="18"/>
                                  </w:rPr>
                                  <w:rPr>
                                    <w:lang w:val="tr-tr"/>
                                  </w:rPr>
                                  <w:t xml:space="preserve"> </w:t>
                                </w:r>
                              </w:p>
                            </w:txbxContent>
                          </wps:txbx>
                          <wps:bodyPr rot="0" vert="horz" wrap="square" lIns="182880" tIns="182880" rIns="182880" bIns="182880" anchor="t" anchorCtr="0" upright="1">
                            <a:noAutofit/>
                          </wps:bodyPr>
                        </wps:wsp>
                      </a:graphicData>
                    </a:graphic>
                    <wp14:sizeRelH relativeFrom="margin">
                      <wp14:pctWidth>33000</wp14:pctWidth>
                    </wp14:sizeRelH>
                    <wp14:sizeRelV relativeFrom="margin">
                      <wp14:pctHeight>100000</wp14:pctHeight>
                    </wp14:sizeRelV>
                  </wp:anchor>
                </w:drawing>
              </mc:Choice>
              <mc:Fallback>
                <w:pict>
                  <v:rect id="_x0000_s1034" style="position:absolute;margin-left:91.35pt;margin-top:0;width:142.55pt;height:9in;z-index:-251595776;visibility:visible;mso-wrap-style:square;mso-width-percent:330;mso-height-percent:1000;mso-wrap-distance-left:9pt;mso-wrap-distance-top:0;mso-wrap-distance-right:9pt;mso-wrap-distance-bottom:0;mso-position-horizontal:right;mso-position-horizontal-relative:margin;mso-position-vertical:center;mso-position-vertical-relative:page;mso-width-percent:33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" o:allowincell="f" o:allowoverlap="f" fillcolor="#c0504d [3205]" stroked="f">
                    <v:textbox inset="14.4pt,14.4pt,14.4pt,14.4pt">
                      <w:txbxContent>
                        <w:p>
                          <w:pPr>
                            <w:spacing w:line="360" w:lineRule="auto"/>
                            <w:rPr>
                              <w:rFonts w:asciiTheme="majorHAnsi" w:eastAsiaTheme="majorEastAsia" w:hAnsiTheme="majorHAnsi" w:cstheme="majorBidi"/>
                              <w:i/>
                              <w:iCs/>
                              <w:color w:val="FFFFFF" w:themeColor="background1"/>
                              <w:sz w:val="18"/>
                              <w:szCs w:val="18"/>
                            </w:rPr>
                          </w:pPr>
                          <w:sdt>
                            <w:sdtPr>
                              <w:rPr>
                                <w:rFonts w:asciiTheme="majorHAnsi" w:eastAsiaTheme="majorEastAsia" w:hAnsiTheme="majorHAnsi" w:cstheme="majorBidi"/>
                                <w:i/>
                                <w:iCs/>
                                <w:color w:val="FFFFFF" w:themeColor="background1"/>
                                <w:sz w:val="18"/>
                                <w:szCs w:val="18"/>
                              </w:rPr>
                              <w:id w:val="-342621922"/>
                              <w:temporary/>
                              <w:showingPlcHdr/>
                            </w:sdtPr>
                            <w:sdtContent>
                              <w:r>
                                <w:rPr>
                                  <w:rFonts w:asciiTheme="majorHAnsi" w:eastAsiaTheme="majorEastAsia" w:hAnsiTheme="majorHAnsi" w:cstheme="majorBidi"/>
                                  <w:i/>
                                  <w:iCs/>
                                  <w:color w:val="FFFFFF" w:themeColor="background1"/>
                                  <w:sz w:val="18"/>
                                  <w:szCs w:val="18"/>
                                </w:rP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r>
                                <w:rPr>
                                  <w:rFonts w:asciiTheme="majorHAnsi" w:eastAsiaTheme="majorEastAsia" w:hAnsiTheme="majorHAnsi" w:cstheme="majorBidi"/>
                                  <w:i/>
                                  <w:iCs/>
                                  <w:color w:val="FFFFFF" w:themeColor="background1"/>
                                  <w:sz w:val="18"/>
                                  <w:szCs w:val="18"/>
                                </w:rPr>
                                <w:br/>
                              </w:r>
                              <w:r>
                                <w:rPr>
                                  <w:rFonts w:asciiTheme="majorHAnsi" w:eastAsiaTheme="majorEastAsia" w:hAnsiTheme="majorHAnsi" w:cstheme="majorBidi"/>
                                  <w:i/>
                                  <w:iCs/>
                                  <w:color w:val="FFFFFF" w:themeColor="background1"/>
                                  <w:sz w:val="18"/>
                                  <w:szCs w:val="18"/>
                                </w:rPr>
                                <w:b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sdtContent>
                          </w:sdt>
                          <w:r>
                            <w:rPr>
                              <w:rFonts w:asciiTheme="majorHAnsi" w:eastAsiaTheme="majorEastAsia" w:hAnsiTheme="majorHAnsi" w:cstheme="majorBidi"/>
                              <w:i/>
                              <w:iCs/>
                              <w:color w:val="FFFFFF" w:themeColor="background1"/>
                              <w:sz w:val="18"/>
                              <w:szCs w:val="18"/>
                            </w:rPr>
                            <w:rPr>
                              <w:lang w:val="tr-tr"/>
                            </w:rPr>
                            <w:t xml:space="preserve"> </w:t>
                          </w:r>
                        </w:p>
                      </w:txbxContent>
                    </v:textbox>
                    <w10:wrap type="square" anchorx="margin" anchory="page"/>
                  </v:rect>
                </w:pict>
              </mc:Fallback>
            </mc:AlternateContent>
          </w:r>
        </w:p>
      </w:docPartBody>
    </w:docPart>
    <w:docPart>
      <w:docPartPr>
        <w:name w:val="Orta Düzey Kenar Çubuğu"/>
        <w:style w:val="Normal"/>
        <w:category>
          <w:name w:val=" Rapor"/>
          <w:gallery w:val="txtBox"/>
        </w:category>
        <w:behaviors>
          <w:behavior w:val="content"/>
        </w:behaviors>
        <w:guid w:val="{ECB5BF12-72A8-45FC-941C-D565E48F7C76}"/>
      </w:docPartPr>
      <w:docPartBody>
        <w:p>
          <w:r>
            <w:rPr/>
            <mc:AlternateContent>
              <mc:Choice Requires="wps">
                <w:drawing>
                  <wp:anchor distT="0" distB="0" distL="114300" distR="114300" simplePos="0" relativeHeight="251722752" behindDoc="1" locked="0" layoutInCell="0" allowOverlap="0" wp14:editId="238AA36E">
                    <wp:simplePos x="0" y="0"/>
                    <wp:positionH relativeFrom="margin">
                      <wp:align>right</wp:align>
                    </wp:positionH>
                    <wp:positionV relativeFrom="page">
                      <wp:align>center</wp:align>
                    </wp:positionV>
                    <wp:extent cx="1810385" cy="8229600"/>
                    <wp:effectExtent l="0" t="0" r="0" b="0"/>
                    <wp:wrapSquare wrapText="bothSides"/>
                    <wp:docPr id="26"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810385"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pPr>
                                  <w:pBdr>
                                    <w:top w:val="single" w:sz="6" w:space="10" w:color="C0504D" w:themeColor="accent2"/>
                                    <w:left w:val="single" w:sz="48" w:space="10" w:color="C0504D" w:themeColor="accent2"/>
                                    <w:bottom w:val="single" w:sz="6" w:space="10" w:color="C0504D" w:themeColor="accent2"/>
                                    <w:right w:val="single" w:sz="6" w:space="10" w:color="C0504D" w:themeColor="accent2"/>
                                  </w:pBdr>
                                  <w:spacing w:line="360" w:lineRule="auto"/>
                                  <w:rPr>
                                    <w:rFonts w:asciiTheme="majorHAnsi" w:eastAsiaTheme="majorEastAsia" w:hAnsiTheme="majorHAnsi" w:cstheme="majorBidi"/>
                                    <w:i/>
                                    <w:iCs/>
                                    <w:color w:val="C0504D" w:themeColor="accent2"/>
                                    <w:sz w:val="18"/>
                                    <w:szCs w:val="18"/>
                                  </w:rPr>
                                </w:pPr>
                                <w:sdt>
                                  <w:sdtPr>
                                    <w:rPr>
                                      <w:rFonts w:asciiTheme="majorHAnsi" w:eastAsiaTheme="majorEastAsia" w:hAnsiTheme="majorHAnsi" w:cstheme="majorBidi"/>
                                      <w:i/>
                                      <w:iCs/>
                                      <w:color w:val="C0504D" w:themeColor="accent2"/>
                                      <w:sz w:val="18"/>
                                      <w:szCs w:val="18"/>
                                    </w:rPr>
                                    <w:id w:val="92076946"/>
                                    <w:temporary/>
                                    <w:showingPlcHdr/>
                                  </w:sdtPr>
                                  <w:sdtContent>
                                    <w:r>
                                      <w:rPr>
                                        <w:rFonts w:asciiTheme="majorHAnsi" w:eastAsiaTheme="majorEastAsia" w:hAnsiTheme="majorHAnsi" w:cstheme="majorBidi"/>
                                        <w:i/>
                                        <w:iCs/>
                                        <w:color w:val="C0504D" w:themeColor="accent2"/>
                                        <w:sz w:val="18"/>
                                        <w:szCs w:val="18"/>
                                      </w:rP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r>
                                      <w:rPr>
                                        <w:rFonts w:asciiTheme="majorHAnsi" w:eastAsiaTheme="majorEastAsia" w:hAnsiTheme="majorHAnsi" w:cstheme="majorBidi"/>
                                        <w:i/>
                                        <w:iCs/>
                                        <w:color w:val="C0504D" w:themeColor="accent2"/>
                                        <w:sz w:val="18"/>
                                        <w:szCs w:val="18"/>
                                      </w:rPr>
                                      <w:br/>
                                    </w:r>
                                    <w:r>
                                      <w:rPr>
                                        <w:rFonts w:asciiTheme="majorHAnsi" w:eastAsiaTheme="majorEastAsia" w:hAnsiTheme="majorHAnsi" w:cstheme="majorBidi"/>
                                        <w:i/>
                                        <w:iCs/>
                                        <w:color w:val="C0504D" w:themeColor="accent2"/>
                                        <w:sz w:val="18"/>
                                        <w:szCs w:val="18"/>
                                      </w:rPr>
                                      <w:b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sdtContent>
                                </w:sdt>
                                <w:r>
                                  <w:rPr>
                                    <w:rFonts w:asciiTheme="majorHAnsi" w:eastAsiaTheme="majorEastAsia" w:hAnsiTheme="majorHAnsi" w:cstheme="majorBidi"/>
                                    <w:i/>
                                    <w:iCs/>
                                    <w:color w:val="C0504D" w:themeColor="accent2"/>
                                    <w:sz w:val="18"/>
                                    <w:szCs w:val="18"/>
                                  </w:rPr>
                                  <w:rPr>
                                    <w:lang w:val="tr-tr"/>
                                  </w:rPr>
                                  <w:t xml:space="preserve"> </w:t>
                                </w:r>
                              </w:p>
                            </w:txbxContent>
                          </wps:txbx>
                          <wps:bodyPr rot="0" vert="horz" wrap="square" lIns="228600" tIns="45720" rIns="91440" bIns="45720" anchor="t" anchorCtr="0" upright="1">
                            <a:noAutofit/>
                          </wps:bodyPr>
                        </wps:wsp>
                      </a:graphicData>
                    </a:graphic>
                    <wp14:sizeRelH relativeFrom="margin">
                      <wp14:pctWidth>33000</wp14:pctWidth>
                    </wp14:sizeRelH>
                    <wp14:sizeRelV relativeFrom="margin">
                      <wp14:pctHeight>100000</wp14:pctHeight>
                    </wp14:sizeRelV>
                  </wp:anchor>
                </w:drawing>
              </mc:Choice>
              <mc:Fallback>
                <w:pict>
                  <v:rect id="_x0000_s1035" style="position:absolute;margin-left:91.35pt;margin-top:0;width:142.55pt;height:9in;z-index:-251593728;visibility:visible;mso-wrap-style:square;mso-width-percent:330;mso-height-percent:1000;mso-wrap-distance-left:9pt;mso-wrap-distance-top:0;mso-wrap-distance-right:9pt;mso-wrap-distance-bottom:0;mso-position-horizontal:right;mso-position-horizontal-relative:margin;mso-position-vertical:center;mso-position-vertical-relative:page;mso-width-percent:33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" o:allowincell="f" o:allowoverlap="f" filled="f" stroked="f" strokecolor="#d2da7a">
                    <v:textbox inset="18pt">
                      <w:txbxContent>
                        <w:p>
                          <w:pPr>
                            <w:pBdr>
                              <w:top w:val="single" w:sz="6" w:space="10" w:color="C0504D" w:themeColor="accent2"/>
                              <w:left w:val="single" w:sz="48" w:space="10" w:color="C0504D" w:themeColor="accent2"/>
                              <w:bottom w:val="single" w:sz="6" w:space="10" w:color="C0504D" w:themeColor="accent2"/>
                              <w:right w:val="single" w:sz="6" w:space="10" w:color="C0504D" w:themeColor="accent2"/>
                            </w:pBdr>
                            <w:spacing w:line="360" w:lineRule="auto"/>
                            <w:rPr>
                              <w:rFonts w:asciiTheme="majorHAnsi" w:eastAsiaTheme="majorEastAsia" w:hAnsiTheme="majorHAnsi" w:cstheme="majorBidi"/>
                              <w:i/>
                              <w:iCs/>
                              <w:color w:val="C0504D" w:themeColor="accent2"/>
                              <w:sz w:val="18"/>
                              <w:szCs w:val="18"/>
                            </w:rPr>
                          </w:pPr>
                          <w:sdt>
                            <w:sdtPr>
                              <w:rPr>
                                <w:rFonts w:asciiTheme="majorHAnsi" w:eastAsiaTheme="majorEastAsia" w:hAnsiTheme="majorHAnsi" w:cstheme="majorBidi"/>
                                <w:i/>
                                <w:iCs/>
                                <w:color w:val="C0504D" w:themeColor="accent2"/>
                                <w:sz w:val="18"/>
                                <w:szCs w:val="18"/>
                              </w:rPr>
                              <w:id w:val="92076946"/>
                              <w:temporary/>
                              <w:showingPlcHdr/>
                            </w:sdtPr>
                            <w:sdtContent>
                              <w:r>
                                <w:rPr>
                                  <w:rFonts w:asciiTheme="majorHAnsi" w:eastAsiaTheme="majorEastAsia" w:hAnsiTheme="majorHAnsi" w:cstheme="majorBidi"/>
                                  <w:i/>
                                  <w:iCs/>
                                  <w:color w:val="C0504D" w:themeColor="accent2"/>
                                  <w:sz w:val="18"/>
                                  <w:szCs w:val="18"/>
                                </w:rP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r>
                                <w:rPr>
                                  <w:rFonts w:asciiTheme="majorHAnsi" w:eastAsiaTheme="majorEastAsia" w:hAnsiTheme="majorHAnsi" w:cstheme="majorBidi"/>
                                  <w:i/>
                                  <w:iCs/>
                                  <w:color w:val="C0504D" w:themeColor="accent2"/>
                                  <w:sz w:val="18"/>
                                  <w:szCs w:val="18"/>
                                </w:rPr>
                                <w:br/>
                              </w:r>
                              <w:r>
                                <w:rPr>
                                  <w:rFonts w:asciiTheme="majorHAnsi" w:eastAsiaTheme="majorEastAsia" w:hAnsiTheme="majorHAnsi" w:cstheme="majorBidi"/>
                                  <w:i/>
                                  <w:iCs/>
                                  <w:color w:val="C0504D" w:themeColor="accent2"/>
                                  <w:sz w:val="18"/>
                                  <w:szCs w:val="18"/>
                                </w:rPr>
                                <w:b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sdtContent>
                          </w:sdt>
                          <w:r>
                            <w:rPr>
                              <w:rFonts w:asciiTheme="majorHAnsi" w:eastAsiaTheme="majorEastAsia" w:hAnsiTheme="majorHAnsi" w:cstheme="majorBidi"/>
                              <w:i/>
                              <w:iCs/>
                              <w:color w:val="C0504D" w:themeColor="accent2"/>
                              <w:sz w:val="18"/>
                              <w:szCs w:val="18"/>
                            </w:rPr>
                            <w:rPr>
                              <w:lang w:val="tr-tr"/>
                            </w:rPr>
                            <w:t xml:space="preserve"> </w:t>
                          </w:r>
                        </w:p>
                      </w:txbxContent>
                    </v:textbox>
                    <w10:wrap type="square" anchorx="margin" anchory="page"/>
                  </v:rect>
                </w:pict>
              </mc:Fallback>
            </mc:AlternateContent>
          </w:r>
        </w:p>
        <w:p/>
      </w:docPartBody>
    </w:docPart>
    <w:docPart>
      <w:docPartPr>
        <w:name w:val="Zarif Yan Çubuk "/>
        <w:style w:val="Normal"/>
        <w:category>
          <w:name w:val=" Rapor"/>
          <w:gallery w:val="txtBox"/>
        </w:category>
        <w:behaviors>
          <w:behavior w:val="content"/>
        </w:behaviors>
        <w:guid w:val="{AD2D37E9-BC97-4A0E-BB2A-8F6A81E77BB0}"/>
      </w:docPartPr>
      <w:docPartBody>
        <w:p>
          <w:r>
            <w:rPr/>
            <mc:AlternateContent>
              <mc:Choice Requires="wps">
                <w:drawing>
                  <wp:anchor distT="0" distB="0" distL="114300" distR="114300" simplePos="0" relativeHeight="251724800" behindDoc="1" locked="0" layoutInCell="0" allowOverlap="0" wp14:editId="4FE32F60">
                    <wp:simplePos x="0" y="0"/>
                    <wp:positionH relativeFrom="margin">
                      <wp:align>right</wp:align>
                    </wp:positionH>
                    <wp:positionV relativeFrom="page">
                      <wp:align>center</wp:align>
                    </wp:positionV>
                    <wp:extent cx="1810385" cy="8229600"/>
                    <wp:effectExtent l="0" t="0" r="0" b="0"/>
                    <wp:wrapSquare wrapText="bothSides"/>
                    <wp:docPr id="27"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810385"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pPr>
                                  <w:pBdr>
                                    <w:left w:val="dashed" w:sz="6" w:space="10" w:color="808080" w:themeColor="background1" w:themeShade="80"/>
                                  </w:pBdr>
                                  <w:spacing w:line="360" w:lineRule="auto"/>
                                  <w:rPr>
                                    <w:rFonts w:asciiTheme="majorHAnsi" w:eastAsiaTheme="majorEastAsia" w:hAnsiTheme="majorHAnsi" w:cstheme="majorBidi"/>
                                    <w:i/>
                                    <w:iCs/>
                                    <w:color w:val="C0504D" w:themeColor="accent2"/>
                                    <w:sz w:val="18"/>
                                    <w:szCs w:val="18"/>
                                  </w:rPr>
                                </w:pPr>
                                <w:sdt>
                                  <w:sdtPr>
                                    <w:rPr>
                                      <w:rFonts w:asciiTheme="majorHAnsi" w:eastAsiaTheme="majorEastAsia" w:hAnsiTheme="majorHAnsi" w:cstheme="majorBidi"/>
                                      <w:i/>
                                      <w:iCs/>
                                      <w:color w:val="C0504D" w:themeColor="accent2"/>
                                      <w:sz w:val="18"/>
                                      <w:szCs w:val="18"/>
                                    </w:rPr>
                                    <w:id w:val="614796535"/>
                                    <w:temporary/>
                                    <w:showingPlcHdr/>
                                  </w:sdtPr>
                                  <w:sdtContent>
                                    <w:r>
                                      <w:rPr>
                                        <w:rFonts w:asciiTheme="majorHAnsi" w:eastAsiaTheme="majorEastAsia" w:hAnsiTheme="majorHAnsi" w:cstheme="majorBidi"/>
                                        <w:i/>
                                        <w:iCs/>
                                        <w:color w:val="C0504D" w:themeColor="accent2"/>
                                        <w:sz w:val="18"/>
                                        <w:szCs w:val="18"/>
                                      </w:rP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r>
                                      <w:rPr>
                                        <w:rFonts w:asciiTheme="majorHAnsi" w:eastAsiaTheme="majorEastAsia" w:hAnsiTheme="majorHAnsi" w:cstheme="majorBidi"/>
                                        <w:i/>
                                        <w:iCs/>
                                        <w:color w:val="C0504D" w:themeColor="accent2"/>
                                        <w:sz w:val="18"/>
                                        <w:szCs w:val="18"/>
                                      </w:rPr>
                                      <w:br/>
                                    </w:r>
                                    <w:r>
                                      <w:rPr>
                                        <w:rFonts w:asciiTheme="majorHAnsi" w:eastAsiaTheme="majorEastAsia" w:hAnsiTheme="majorHAnsi" w:cstheme="majorBidi"/>
                                        <w:i/>
                                        <w:iCs/>
                                        <w:color w:val="C0504D" w:themeColor="accent2"/>
                                        <w:sz w:val="18"/>
                                        <w:szCs w:val="18"/>
                                      </w:rPr>
                                      <w:b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sdtContent>
                                </w:sdt>
                                <w:r>
                                  <w:rPr>
                                    <w:rFonts w:asciiTheme="majorHAnsi" w:eastAsiaTheme="majorEastAsia" w:hAnsiTheme="majorHAnsi" w:cstheme="majorBidi"/>
                                    <w:i/>
                                    <w:iCs/>
                                    <w:color w:val="C0504D" w:themeColor="accent2"/>
                                    <w:sz w:val="18"/>
                                    <w:szCs w:val="18"/>
                                  </w:rPr>
                                  <w:rPr>
                                    <w:lang w:val="tr-tr"/>
                                  </w:rPr>
                                  <w:t xml:space="preserve"> </w:t>
                                </w:r>
                              </w:p>
                            </w:txbxContent>
                          </wps:txbx>
                          <wps:bodyPr rot="0" vert="horz" wrap="square" lIns="228600" tIns="45720" rIns="91440" bIns="45720" anchor="t" anchorCtr="0" upright="1">
                            <a:noAutofit/>
                          </wps:bodyPr>
                        </wps:wsp>
                      </a:graphicData>
                    </a:graphic>
                    <wp14:sizeRelH relativeFrom="margin">
                      <wp14:pctWidth>33000</wp14:pctWidth>
                    </wp14:sizeRelH>
                    <wp14:sizeRelV relativeFrom="margin">
                      <wp14:pctHeight>100000</wp14:pctHeight>
                    </wp14:sizeRelV>
                  </wp:anchor>
                </w:drawing>
              </mc:Choice>
              <mc:Fallback>
                <w:pict>
                  <v:rect id="_x0000_s1036" style="position:absolute;margin-left:91.35pt;margin-top:0;width:142.55pt;height:9in;z-index:-251591680;visibility:visible;mso-wrap-style:square;mso-width-percent:330;mso-height-percent:1000;mso-wrap-distance-left:9pt;mso-wrap-distance-top:0;mso-wrap-distance-right:9pt;mso-wrap-distance-bottom:0;mso-position-horizontal:right;mso-position-horizontal-relative:margin;mso-position-vertical:center;mso-position-vertical-relative:page;mso-width-percent:33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" o:allowincell="f" o:allowoverlap="f" filled="f" stroked="f" strokecolor="#d2da7a">
                    <v:textbox inset="18pt">
                      <w:txbxContent>
                        <w:p>
                          <w:pPr>
                            <w:pBdr>
                              <w:left w:val="dashed" w:sz="6" w:space="10" w:color="808080" w:themeColor="background1" w:themeShade="80"/>
                            </w:pBdr>
                            <w:spacing w:line="360" w:lineRule="auto"/>
                            <w:rPr>
                              <w:rFonts w:asciiTheme="majorHAnsi" w:eastAsiaTheme="majorEastAsia" w:hAnsiTheme="majorHAnsi" w:cstheme="majorBidi"/>
                              <w:i/>
                              <w:iCs/>
                              <w:color w:val="C0504D" w:themeColor="accent2"/>
                              <w:sz w:val="18"/>
                              <w:szCs w:val="18"/>
                            </w:rPr>
                          </w:pPr>
                          <w:sdt>
                            <w:sdtPr>
                              <w:rPr>
                                <w:rFonts w:asciiTheme="majorHAnsi" w:eastAsiaTheme="majorEastAsia" w:hAnsiTheme="majorHAnsi" w:cstheme="majorBidi"/>
                                <w:i/>
                                <w:iCs/>
                                <w:color w:val="C0504D" w:themeColor="accent2"/>
                                <w:sz w:val="18"/>
                                <w:szCs w:val="18"/>
                              </w:rPr>
                              <w:id w:val="614796535"/>
                              <w:temporary/>
                              <w:showingPlcHdr/>
                            </w:sdtPr>
                            <w:sdtContent>
                              <w:r>
                                <w:rPr>
                                  <w:rFonts w:asciiTheme="majorHAnsi" w:eastAsiaTheme="majorEastAsia" w:hAnsiTheme="majorHAnsi" w:cstheme="majorBidi"/>
                                  <w:i/>
                                  <w:iCs/>
                                  <w:color w:val="C0504D" w:themeColor="accent2"/>
                                  <w:sz w:val="18"/>
                                  <w:szCs w:val="18"/>
                                </w:rP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r>
                                <w:rPr>
                                  <w:rFonts w:asciiTheme="majorHAnsi" w:eastAsiaTheme="majorEastAsia" w:hAnsiTheme="majorHAnsi" w:cstheme="majorBidi"/>
                                  <w:i/>
                                  <w:iCs/>
                                  <w:color w:val="C0504D" w:themeColor="accent2"/>
                                  <w:sz w:val="18"/>
                                  <w:szCs w:val="18"/>
                                </w:rPr>
                                <w:br/>
                              </w:r>
                              <w:r>
                                <w:rPr>
                                  <w:rFonts w:asciiTheme="majorHAnsi" w:eastAsiaTheme="majorEastAsia" w:hAnsiTheme="majorHAnsi" w:cstheme="majorBidi"/>
                                  <w:i/>
                                  <w:iCs/>
                                  <w:color w:val="C0504D" w:themeColor="accent2"/>
                                  <w:sz w:val="18"/>
                                  <w:szCs w:val="18"/>
                                </w:rPr>
                                <w:br/>
                                <w:rPr>
                                  <w:lang w:val="tr-tr"/>
                                </w:rPr>
                                <w:t xml:space="preserve">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 </w:t>
                              </w:r>
                            </w:sdtContent>
                          </w:sdt>
                          <w:r>
                            <w:rPr>
                              <w:rFonts w:asciiTheme="majorHAnsi" w:eastAsiaTheme="majorEastAsia" w:hAnsiTheme="majorHAnsi" w:cstheme="majorBidi"/>
                              <w:i/>
                              <w:iCs/>
                              <w:color w:val="C0504D" w:themeColor="accent2"/>
                              <w:sz w:val="18"/>
                              <w:szCs w:val="18"/>
                            </w:rPr>
                            <w:rPr>
                              <w:lang w:val="tr-tr"/>
                            </w:rPr>
                            <w:t xml:space="preserve"> </w:t>
                          </w:r>
                        </w:p>
                      </w:txbxContent>
                    </v:textbox>
                    <w10:wrap type="square" anchorx="margin" anchory="page"/>
                  </v:rect>
                </w:pict>
              </mc:Fallback>
            </mc:AlternateContent>
          </w:r>
        </w:p>
        <w:p/>
      </w:docPartBody>
    </w:docPart>
    <w:docPart>
      <w:docPartPr>
        <w:name w:val="7A29EA7E8C9F4FF3BE890B522ECA7DAC"/>
        <w:category>
          <w:name w:val="General"/>
          <w:gallery w:val="placeholder"/>
        </w:category>
        <w:types>
          <w:type w:val="bbPlcHdr"/>
        </w:types>
        <w:behaviors>
          <w:behavior w:val="content"/>
        </w:behaviors>
        <w:guid w:val="{F1B75E6F-4079-4D9A-AE71-5FD165BA3D92}"/>
      </w:docPartPr>
      <w:docPartBody>
        <w:p>
          <w:r>
            <w:rPr>
              <w:lang w:val="tr-tr"/>
            </w:rPr>
            <w:t>[Belge Başlığı]</w:t>
          </w:r>
        </w:p>
      </w:docPartBody>
    </w:docPart>
    <w:docPart>
      <w:docPartPr>
        <w:name w:val="C6B67792D02143799DC83AF8823E35D5"/>
        <w:category>
          <w:name w:val="General"/>
          <w:gallery w:val="placeholder"/>
        </w:category>
        <w:types>
          <w:type w:val="bbPlcHdr"/>
        </w:types>
        <w:behaviors>
          <w:behavior w:val="content"/>
        </w:behaviors>
        <w:guid w:val="{FDB4FCC2-C9AE-4792-8D44-EE6BE2BEF05E}"/>
      </w:docPartPr>
      <w:docPartBody>
        <w:p>
          <w:r>
            <w:rPr>
              <w:rFonts w:asciiTheme="majorHAnsi" w:eastAsiaTheme="majorEastAsia" w:hAnsiTheme="majorHAnsi" w:cstheme="majorBidi"/>
              <w:color w:val="365F91" w:themeColor="accent1" w:themeShade="BF"/>
              <w:sz w:val="52"/>
              <w:szCs w:val="52"/>
            </w:rPr>
            <w:rPr>
              <w:lang w:val="tr-tr"/>
            </w:rPr>
            <w:t>[Belge başlığını yazın]</w:t>
          </w:r>
        </w:p>
      </w:docPartBody>
    </w:docPart>
    <w:docPart>
      <w:docPartPr>
        <w:name w:val="0A601BE671824CF4A3DAD5A198C4A5C9"/>
        <w:category>
          <w:name w:val="General"/>
          <w:gallery w:val="placeholder"/>
        </w:category>
        <w:types>
          <w:type w:val="bbPlcHdr"/>
        </w:types>
        <w:behaviors>
          <w:behavior w:val="content"/>
        </w:behaviors>
        <w:guid w:val="{1D178F4F-956B-4EEB-8CAA-1A5C7C105CCB}"/>
      </w:docPartPr>
      <w:docPartBody>
        <w:p>
          <w:r>
            <w:rPr>
              <w:rFonts w:asciiTheme="majorHAnsi" w:eastAsiaTheme="majorEastAsia" w:hAnsiTheme="majorHAnsi" w:cstheme="majorBidi"/>
              <w:color w:val="A6A6A6" w:themeColor="background1" w:themeShade="A6"/>
              <w:sz w:val="24"/>
            </w:rPr>
            <w:rPr>
              <w:lang w:val="tr-tr"/>
            </w:rPr>
            <w:t>[Belge alt başlığını yazın]</w:t>
          </w:r>
        </w:p>
      </w:docPartBody>
    </w:docPart>
    <w:docPart>
      <w:docPartPr>
        <w:name w:val="2E9E9A6DB00A46FBB0AA184131BC6D50"/>
        <w:category>
          <w:name w:val="General"/>
          <w:gallery w:val="placeholder"/>
        </w:category>
        <w:types>
          <w:type w:val="bbPlcHdr"/>
        </w:types>
        <w:behaviors>
          <w:behavior w:val="content"/>
        </w:behaviors>
        <w:guid w:val="{49E31CFE-4E53-473D-B0F7-EC9FEE841220}"/>
      </w:docPartPr>
      <w:docPartBody>
        <w:p>
          <w:r>
            <w:rPr>
              <w:color w:val="C0504D" w:themeColor="accent2"/>
              <w:sz w:val="24"/>
            </w:rPr>
            <w:rPr>
              <w:lang w:val="tr-tr"/>
            </w:rPr>
            <w:t>[Yazar adını yazın]</w:t>
          </w:r>
        </w:p>
      </w:docPartBody>
    </w:docPart>
    <w:docPart>
      <w:docPartPr>
        <w:name w:val="26AB96F0A04B419FB1F92C8815FDFE3A"/>
        <w:category>
          <w:name w:val="General"/>
          <w:gallery w:val="placeholder"/>
        </w:category>
        <w:types>
          <w:type w:val="bbPlcHdr"/>
        </w:types>
        <w:behaviors>
          <w:behavior w:val="content"/>
        </w:behaviors>
        <w:guid w:val="{BC392776-E01E-41E0-A779-FAE084EE8FF2}"/>
      </w:docPartPr>
      <w:docPartBody>
        <w:p>
          <w:r>
            <w:rPr>
              <w:lang w:val="tr-tr"/>
            </w:rPr>
            <w:t>[Şirket adını yazın]</w:t>
          </w:r>
        </w:p>
      </w:docPartBody>
    </w:docPart>
    <w:docPart>
      <w:docPartPr>
        <w:name w:val="BFFCA4235AAC4D058FFA3AA2C5FF5D59"/>
        <w:category>
          <w:name w:val="General"/>
          <w:gallery w:val="placeholder"/>
        </w:category>
        <w:types>
          <w:type w:val="bbPlcHdr"/>
        </w:types>
        <w:behaviors>
          <w:behavior w:val="content"/>
        </w:behaviors>
        <w:guid w:val="{93C6FEAD-0E90-4925-A66F-81E671A056D5}"/>
      </w:docPartPr>
      <w:docPartBody>
        <w:p>
          <w:r>
            <w:rPr>
              <w:lang w:val="tr-tr"/>
            </w:rPr>
            <w:t>[Tarihi seçin]</w:t>
          </w:r>
        </w:p>
      </w:docPartBody>
    </w:docPart>
    <w:docPart>
      <w:docPartPr>
        <w:name w:val="6C9EA74D7C0E4337AC3F230CDAF9FB2C"/>
        <w:category>
          <w:name w:val="General"/>
          <w:gallery w:val="placeholder"/>
        </w:category>
        <w:types>
          <w:type w:val="bbPlcHdr"/>
        </w:types>
        <w:behaviors>
          <w:behavior w:val="content"/>
        </w:behaviors>
        <w:guid w:val="{905A33E3-0F13-46DA-B554-529C61A481CD}"/>
      </w:docPartPr>
      <w:docPartBody>
        <w:p>
          <w:r>
            <w:rPr>
              <w:rFonts w:asciiTheme="majorHAnsi" w:eastAsiaTheme="majorEastAsia" w:hAnsiTheme="majorHAnsi" w:cstheme="majorBidi"/>
              <w:b/>
              <w:bCs/>
              <w:color w:val="632423" w:themeColor="accent2" w:themeShade="80"/>
              <w:sz w:val="60"/>
              <w:szCs w:val="60"/>
            </w:rPr>
            <w:rPr>
              <w:lang w:val="tr-tr"/>
            </w:rPr>
            <w:t>[Belge başlığını yazın]</w:t>
          </w:r>
        </w:p>
      </w:docPartBody>
    </w:docPart>
    <w:docPart>
      <w:docPartPr>
        <w:name w:val="1275444B825E471DA4A00794838B8466"/>
        <w:category>
          <w:name w:val="General"/>
          <w:gallery w:val="placeholder"/>
        </w:category>
        <w:types>
          <w:type w:val="bbPlcHdr"/>
        </w:types>
        <w:behaviors>
          <w:behavior w:val="content"/>
        </w:behaviors>
        <w:guid w:val="{4D0E9DAD-444A-44C3-B51A-E96C13C74124}"/>
      </w:docPartPr>
      <w:docPartBody>
        <w:p>
          <w:r>
            <w:rPr>
              <w:rFonts w:asciiTheme="majorHAnsi" w:eastAsiaTheme="majorEastAsia" w:hAnsiTheme="majorHAnsi" w:cstheme="majorBidi"/>
              <w:color w:val="C0504D" w:themeColor="accent2"/>
              <w:sz w:val="24"/>
            </w:rPr>
            <w:rPr>
              <w:lang w:val="tr-tr"/>
            </w:rPr>
            <w:t>[Belge alt başlığını yazın]</w:t>
          </w:r>
        </w:p>
      </w:docPartBody>
    </w:docPart>
    <w:docPart>
      <w:docPartPr>
        <w:name w:val="5E19E03D746A4592B8E02829BC7461EE"/>
        <w:category>
          <w:name w:val="General"/>
          <w:gallery w:val="placeholder"/>
        </w:category>
        <w:types>
          <w:type w:val="bbPlcHdr"/>
        </w:types>
        <w:behaviors>
          <w:behavior w:val="content"/>
        </w:behaviors>
        <w:guid w:val="{5CAACCB9-E0B9-4F87-A755-BE68A6ED2001}"/>
      </w:docPartPr>
      <w:docPartBody>
        <w:p>
          <w:r>
            <w:rPr>
              <w:b/>
              <w:bCs/>
              <w:color w:val="FFFFFF" w:themeColor="background1"/>
              <w:sz w:val="24"/>
            </w:rPr>
            <w:rPr>
              <w:lang w:val="tr-tr"/>
            </w:rPr>
            <w:t>[Yazar adını yazın]</w:t>
          </w:r>
        </w:p>
      </w:docPartBody>
    </w:docPart>
    <w:docPart>
      <w:docPartPr>
        <w:name w:val="8AE6531955BE4AAC80D2423B16AF5AFB"/>
        <w:category>
          <w:name w:val="General"/>
          <w:gallery w:val="placeholder"/>
        </w:category>
        <w:types>
          <w:type w:val="bbPlcHdr"/>
        </w:types>
        <w:behaviors>
          <w:behavior w:val="content"/>
        </w:behaviors>
        <w:guid w:val="{48E3CC3A-1986-4A01-BFC3-1B57C7C788EA}"/>
      </w:docPartPr>
      <w:docPartBody>
        <w:p>
          <w:r>
            <w:rPr>
              <w:color w:val="FFFFFF" w:themeColor="background1"/>
            </w:rPr>
            <w:rPr>
              <w:lang w:val="tr-tr"/>
            </w:rPr>
            <w:t>[Şirket adını yazın]</w:t>
          </w:r>
        </w:p>
      </w:docPartBody>
    </w:docPart>
    <w:docPart>
      <w:docPartPr>
        <w:name w:val="C7035C8BDE3D4CCF9272806CC2458C6D"/>
        <w:category>
          <w:name w:val="General"/>
          <w:gallery w:val="placeholder"/>
        </w:category>
        <w:types>
          <w:type w:val="bbPlcHdr"/>
        </w:types>
        <w:behaviors>
          <w:behavior w:val="content"/>
        </w:behaviors>
        <w:guid w:val="{CD7E2AB7-7A1C-4592-8CAE-6FC6BA81B6EE}"/>
      </w:docPartPr>
      <w:docPartBody>
        <w:p>
          <w:r>
            <w:rPr>
              <w:color w:val="C0504D" w:themeColor="accent2"/>
              <w:sz w:val="16"/>
              <w:szCs w:val="16"/>
            </w:rPr>
            <w:rPr>
              <w:lang w:val="tr-tr"/>
            </w:rPr>
            <w:t>[Tarihi seçin]</w:t>
          </w:r>
        </w:p>
      </w:docPartBody>
    </w:docPart>
    <w:docPart>
      <w:docPartPr>
        <w:name w:val="8072750905E84B2BAB2C69C83422CFCB"/>
        <w:category>
          <w:name w:val="General"/>
          <w:gallery w:val="placeholder"/>
        </w:category>
        <w:types>
          <w:type w:val="bbPlcHdr"/>
        </w:types>
        <w:behaviors>
          <w:behavior w:val="content"/>
        </w:behaviors>
        <w:guid w:val="{7C4FB62C-A14D-4240-960C-D319F35AF12A}"/>
      </w:docPartPr>
      <w:docPartBody>
        <w:p>
          <w:r>
            <w:rPr>
              <w:color w:val="808080" w:themeColor="background1" w:themeShade="80"/>
            </w:rPr>
            <w:rPr>
              <w:lang w:val="tr-tr"/>
            </w:rPr>
            <w:t>[Belgenin özetini buraya yazın. Özet, genellikle belgenin içeriği hakkında kısa bir bilgidir. Belgenin özetini buraya yazın. Özet, genellikle belgenin içeriği hakkında kısa bir bilgidir.]</w:t>
          </w:r>
        </w:p>
      </w:docPartBody>
    </w:docPart>
    <w:docPart>
      <w:docPartPr>
        <w:name w:val="E221930052804EDEBDCB924AC3CFEBBC"/>
        <w:category>
          <w:name w:val="General"/>
          <w:gallery w:val="placeholder"/>
        </w:category>
        <w:types>
          <w:type w:val="bbPlcHdr"/>
        </w:types>
        <w:behaviors>
          <w:behavior w:val="content"/>
        </w:behaviors>
        <w:guid w:val="{9D2F8A17-FF48-4DAF-B852-7DB4420F5C19}"/>
      </w:docPartPr>
      <w:docPartBody>
        <w:p>
          <w:r>
            <w:rPr>
              <w:lang w:val="tr-tr"/>
            </w:rPr>
            <w:t>[Tarihi seçin]</w:t>
          </w:r>
        </w:p>
      </w:docPartBody>
    </w:docPart>
    <w:docPart>
      <w:docPartPr>
        <w:name w:val="91B7A37283B44AC0B3D011A7211A3F77"/>
        <w:category>
          <w:name w:val="General"/>
          <w:gallery w:val="placeholder"/>
        </w:category>
        <w:types>
          <w:type w:val="bbPlcHdr"/>
        </w:types>
        <w:behaviors>
          <w:behavior w:val="content"/>
        </w:behaviors>
        <w:guid w:val="{B795DF56-D9D2-476F-BEBD-CDC5B5DA5F5D}"/>
      </w:docPartPr>
      <w:docPartBody>
        <w:p>
          <w:r>
            <w:rPr>
              <w:lang w:val="tr-tr"/>
            </w:rPr>
            <w:t>[Gönderen adını yazın]</w:t>
          </w:r>
        </w:p>
      </w:docPartBody>
    </w:docPart>
    <w:docPart>
      <w:docPartPr>
        <w:name w:val="9CA4A993DB944D26929D4EF9A76DE134"/>
        <w:category>
          <w:name w:val="General"/>
          <w:gallery w:val="placeholder"/>
        </w:category>
        <w:types>
          <w:type w:val="bbPlcHdr"/>
        </w:types>
        <w:behaviors>
          <w:behavior w:val="content"/>
        </w:behaviors>
        <w:guid w:val="{39FD402A-50E1-4571-8D7E-9E81583593E9}"/>
      </w:docPartPr>
      <w:docPartBody>
        <w:p>
          <w:r>
            <w:rPr>
              <w:lang w:val="tr-tr"/>
            </w:rPr>
            <w:t>[Gönderen telefon numarasını yazın]</w:t>
          </w:r>
        </w:p>
      </w:docPartBody>
    </w:docPart>
    <w:docPart>
      <w:docPartPr>
        <w:name w:val="2BEB914B71E84F8A89E007A5B21B95BC"/>
        <w:category>
          <w:name w:val="General"/>
          <w:gallery w:val="placeholder"/>
        </w:category>
        <w:types>
          <w:type w:val="bbPlcHdr"/>
        </w:types>
        <w:behaviors>
          <w:behavior w:val="content"/>
        </w:behaviors>
        <w:guid w:val="{D79291CB-6493-4E08-93DD-C8266E330E7A}"/>
      </w:docPartPr>
      <w:docPartBody>
        <w:p>
          <w:r>
            <w:rPr>
              <w:lang w:val="tr-tr"/>
            </w:rPr>
            <w:t>[Gönderen faks numarasını yazın]</w:t>
          </w:r>
        </w:p>
      </w:docPartBody>
    </w:docPart>
    <w:docPart>
      <w:docPartPr>
        <w:name w:val="6F8E8F267D124B82BF47295BC2E9856D"/>
        <w:category>
          <w:name w:val="General"/>
          <w:gallery w:val="placeholder"/>
        </w:category>
        <w:types>
          <w:type w:val="bbPlcHdr"/>
        </w:types>
        <w:behaviors>
          <w:behavior w:val="content"/>
        </w:behaviors>
        <w:guid w:val="{169D5D19-E559-4A2D-B83D-79B6738006E8}"/>
      </w:docPartPr>
      <w:docPartBody>
        <w:p>
          <w:r>
            <w:rPr>
              <w:lang w:val="tr-tr"/>
            </w:rPr>
            <w:t>[Gönderen şirket adını yazın]</w:t>
          </w:r>
        </w:p>
      </w:docPartBody>
    </w:docPart>
    <w:docPart>
      <w:docPartPr>
        <w:name w:val="1D3B15F465524065B819E55BE549D8AE"/>
        <w:category>
          <w:name w:val="General"/>
          <w:gallery w:val="placeholder"/>
        </w:category>
        <w:types>
          <w:type w:val="bbPlcHdr"/>
        </w:types>
        <w:behaviors>
          <w:behavior w:val="content"/>
        </w:behaviors>
        <w:guid w:val="{9A82665A-FFD0-4BB7-8582-A07ECF12276F}"/>
      </w:docPartPr>
      <w:docPartBody>
        <w:p>
          <w:r>
            <w:rPr>
              <w:lang w:val="tr-tr"/>
            </w:rPr>
            <w:t>[Alıcı adını yazın]</w:t>
          </w:r>
        </w:p>
      </w:docPartBody>
    </w:docPart>
    <w:docPart>
      <w:docPartPr>
        <w:name w:val="660382CFAF85443A9E0B314F57ECC6B1"/>
        <w:category>
          <w:name w:val="General"/>
          <w:gallery w:val="placeholder"/>
        </w:category>
        <w:types>
          <w:type w:val="bbPlcHdr"/>
        </w:types>
        <w:behaviors>
          <w:behavior w:val="content"/>
        </w:behaviors>
        <w:guid w:val="{6BC9BF2D-52D0-493F-8C20-CF9D6E4DFD32}"/>
      </w:docPartPr>
      <w:docPartBody>
        <w:p>
          <w:r>
            <w:rPr>
              <w:lang w:val="tr-tr"/>
            </w:rPr>
            <w:t>[Alıcı telefon numarasını yazın]</w:t>
          </w:r>
        </w:p>
      </w:docPartBody>
    </w:docPart>
    <w:docPart>
      <w:docPartPr>
        <w:name w:val="7497FCAE46744B779D5186A8D790FAA4"/>
        <w:category>
          <w:name w:val="General"/>
          <w:gallery w:val="placeholder"/>
        </w:category>
        <w:types>
          <w:type w:val="bbPlcHdr"/>
        </w:types>
        <w:behaviors>
          <w:behavior w:val="content"/>
        </w:behaviors>
        <w:guid w:val="{387D6064-A20A-4DFB-AACD-772FCF7598B1}"/>
      </w:docPartPr>
      <w:docPartBody>
        <w:p>
          <w:r>
            <w:rPr>
              <w:lang w:val="tr-tr"/>
            </w:rPr>
            <w:t>[Alıcı faks numarasını yazın]</w:t>
          </w:r>
        </w:p>
      </w:docPartBody>
    </w:docPart>
    <w:docPart>
      <w:docPartPr>
        <w:name w:val="5AD93D6B9EB54958B0C82CC53493B8FD"/>
        <w:category>
          <w:name w:val="General"/>
          <w:gallery w:val="placeholder"/>
        </w:category>
        <w:types>
          <w:type w:val="bbPlcHdr"/>
        </w:types>
        <w:behaviors>
          <w:behavior w:val="content"/>
        </w:behaviors>
        <w:guid w:val="{7B706520-6CD3-41D9-89EB-97911266ACBC}"/>
      </w:docPartPr>
      <w:docPartBody>
        <w:p>
          <w:r>
            <w:rPr>
              <w:lang w:val="tr-tr"/>
            </w:rPr>
            <w:t>[Alıcı şirket adını yazın]</w:t>
          </w:r>
        </w:p>
      </w:docPartBody>
    </w:docPart>
    <w:docPart>
      <w:docPartPr>
        <w:name w:val="FA5E3F8B357C4130AE8D3755C4D9157C"/>
        <w:category>
          <w:name w:val="General"/>
          <w:gallery w:val="placeholder"/>
        </w:category>
        <w:types>
          <w:type w:val="bbPlcHdr"/>
        </w:types>
        <w:behaviors>
          <w:behavior w:val="content"/>
        </w:behaviors>
        <w:guid w:val="{6AA4FC10-9A9A-4F65-A7AE-803A1BD84FA6}"/>
      </w:docPartPr>
      <w:docPartBody>
        <w:p>
          <w:r>
            <w:rPr>
              <w:lang w:val="tr-tr"/>
            </w:rPr>
            <w:t>[Alıcı adını yazın]</w:t>
          </w:r>
        </w:p>
      </w:docPartBody>
    </w:docPart>
    <w:docPart>
      <w:docPartPr>
        <w:name w:val="3D2FE22142D6481FBBFCE601398A4298"/>
        <w:category>
          <w:name w:val="General"/>
          <w:gallery w:val="placeholder"/>
        </w:category>
        <w:types>
          <w:type w:val="bbPlcHdr"/>
        </w:types>
        <w:behaviors>
          <w:behavior w:val="content"/>
        </w:behaviors>
        <w:guid w:val="{72408D6E-FEC8-46F6-8293-808459F2D4BE}"/>
      </w:docPartPr>
      <w:docPartBody>
        <w:p>
          <w:r>
            <w:rPr>
              <w:lang w:val="tr-tr"/>
            </w:rPr>
            <w:t>[Alıcı adresini yazın]</w:t>
          </w:r>
        </w:p>
      </w:docPartBody>
    </w:docPart>
    <w:docPart>
      <w:docPartPr>
        <w:name w:val="19CBC8CB923F42F1845188BA691B5481"/>
        <w:category>
          <w:name w:val="General"/>
          <w:gallery w:val="placeholder"/>
        </w:category>
        <w:types>
          <w:type w:val="bbPlcHdr"/>
        </w:types>
        <w:behaviors>
          <w:behavior w:val="content"/>
        </w:behaviors>
        <w:guid w:val="{98D3E834-FC89-435C-8481-D0CB0969E226}"/>
      </w:docPartPr>
      <w:docPartBody>
        <w:p>
          <w:r>
            <w:rPr>
              <w:rStyle w:val="PlaceholderText"/>
            </w:rPr>
            <w:rPr>
              <w:lang w:val="tr-tr"/>
            </w:rPr>
            <w:t>Bir öğe seçin.</w:t>
          </w:r>
        </w:p>
      </w:docPartBody>
    </w:docPart>
    <w:docPart>
      <w:docPartPr>
        <w:name w:val="911F2B82A03A436586B44A2116B04DE1"/>
        <w:category>
          <w:name w:val="General"/>
          <w:gallery w:val="placeholder"/>
        </w:category>
        <w:types>
          <w:type w:val="bbPlcHdr"/>
        </w:types>
        <w:behaviors>
          <w:behavior w:val="content"/>
        </w:behaviors>
        <w:guid w:val="{8D6CAA08-CF6C-4A83-9500-1BB4466EF22C}"/>
      </w:docPartPr>
      <w:docPartBody>
        <w:p>
          <w:r>
            <w:rPr>
              <w:color w:val="808080" w:themeColor="background1" w:themeShade="80"/>
            </w:rPr>
            <w:rPr>
              <w:lang w:val="tr-tr"/>
            </w:rPr>
            <w:t>[Eklenen sayfa sayısını yazın]</w:t>
          </w:r>
        </w:p>
      </w:docPartBody>
    </w:docPart>
    <w:docPart>
      <w:docPartPr>
        <w:name w:val="C1237BD2E6034C349C62AE44204B31B4"/>
        <w:category>
          <w:name w:val="General"/>
          <w:gallery w:val="placeholder"/>
        </w:category>
        <w:types>
          <w:type w:val="bbPlcHdr"/>
        </w:types>
        <w:behaviors>
          <w:behavior w:val="content"/>
        </w:behaviors>
        <w:guid w:val="{BC6A9CD4-46C9-4BE4-A81D-F4670EC13F1B}"/>
      </w:docPartPr>
      <w:docPartBody>
        <w:p>
          <w:r>
            <w:rPr>
              <w:lang w:val="tr-tr"/>
            </w:rPr>
            <w:t>[Açıklamaları yazın]</w:t>
          </w:r>
        </w:p>
      </w:docPartBody>
    </w:docPart>
    <w:docPart>
      <w:docPartPr>
        <w:name w:val="77F56D4AE8164685ADABC055D7CAA92C"/>
        <w:category>
          <w:name w:val="General"/>
          <w:gallery w:val="placeholder"/>
        </w:category>
        <w:types>
          <w:type w:val="bbPlcHdr"/>
        </w:types>
        <w:behaviors>
          <w:behavior w:val="content"/>
        </w:behaviors>
        <w:guid w:val="{A4220453-6E8C-4817-AFD9-CFE489A801D6}"/>
      </w:docPartPr>
      <w:docPartBody>
        <w:p>
          <w:r>
            <w:rPr>
              <w:color w:val="808080" w:themeColor="background1" w:themeShade="80"/>
            </w:rPr>
            <w:rPr>
              <w:lang w:val="tr-tr"/>
            </w:rPr>
            <w:t>[Tarihi seçin]</w:t>
          </w:r>
        </w:p>
      </w:docPartBody>
    </w:docPart>
    <w:docPart>
      <w:docPartPr>
        <w:name w:val="671977B370884105A11289C94464B3BF"/>
        <w:category>
          <w:name w:val="General"/>
          <w:gallery w:val="placeholder"/>
        </w:category>
        <w:types>
          <w:type w:val="bbPlcHdr"/>
        </w:types>
        <w:behaviors>
          <w:behavior w:val="content"/>
        </w:behaviors>
        <w:guid w:val="{09203945-EF55-4BFD-9E7D-BB36321001BE}"/>
      </w:docPartPr>
      <w:docPartBody>
        <w:p>
          <w:r>
            <w:rPr>
              <w:lang w:val="tr-tr"/>
            </w:rPr>
            <w:t>[Resim yazısını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GMinchoE">
    <w:charset w:val="80"/>
    <w:family w:val="roman"/>
    <w:pitch w:val="fixed"/>
    <w:sig w:usb0="80000281" w:usb1="28C76CF8" w:usb2="00000010" w:usb3="00000000" w:csb0="00020000" w:csb1="00000000"/>
  </w:font>
  <w:font w:name="MS PGothic">
    <w:panose1 w:val="020B0600070205080204"/>
    <w:charset w:val="80"/>
    <w:family w:val="swiss"/>
    <w:pitch w:val="variable"/>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5"/>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pBdr>
        <w:top w:val="single" w:sz="6" w:space="1" w:color="C0504D" w:themeColor="accent2"/>
        <w:left w:val="single" w:sz="6" w:space="1" w:color="C0504D" w:themeColor="accent2"/>
        <w:bottom w:val="single" w:sz="6" w:space="1" w:color="C0504D" w:themeColor="accent2"/>
        <w:right w:val="single" w:sz="6" w:space="1" w:color="C0504D" w:themeColor="accent2"/>
      </w:pBdr>
      <w:shd w:val="clear" w:color="auto" w:fill="C0504D" w:themeFill="accent2"/>
      <w:spacing w:before="300" w:after="40"/>
      <w:outlineLvl w:val="0"/>
    </w:pPr>
    <w:rPr>
      <w:rFonts w:asciiTheme="majorHAnsi" w:eastAsiaTheme="minorHAnsi" w:hAnsiTheme="majorHAnsi" w:cs="Times New Roman"/>
      <w:color w:val="FFFFFF" w:themeColor="background1"/>
      <w:spacing w:val="5"/>
      <w:sz w:val="20"/>
      <w:szCs w:val="20"/>
    </w:rPr>
  </w:style>
  <w:style w:type="paragraph" w:styleId="Heading2">
    <w:name w:val="heading 2"/>
    <w:basedOn w:val="Normal"/>
    <w:next w:val="Normal"/>
    <w:link w:val="Heading2Char"/>
    <w:uiPriority w:val="9"/>
    <w:qFormat/>
    <w:pPr>
      <w:pBdr>
        <w:top w:val="single" w:sz="6" w:space="1" w:color="C0504D" w:themeColor="accent2"/>
        <w:left w:val="single" w:sz="48" w:space="1" w:color="C0504D" w:themeColor="accent2"/>
        <w:bottom w:val="single" w:sz="6" w:space="1" w:color="C0504D" w:themeColor="accent2"/>
        <w:right w:val="single" w:sz="6" w:space="1" w:color="C0504D" w:themeColor="accent2"/>
      </w:pBdr>
      <w:spacing w:before="240" w:after="80"/>
      <w:ind w:left="144"/>
      <w:outlineLvl w:val="1"/>
    </w:pPr>
    <w:rPr>
      <w:rFonts w:asciiTheme="majorHAnsi" w:eastAsiaTheme="minorHAnsi" w:hAnsiTheme="majorHAnsi" w:cs="Times New Roman"/>
      <w:color w:val="943634" w:themeColor="accent2" w:themeShade="BF"/>
      <w:spacing w:val="5"/>
      <w:kern w:val="24"/>
      <w:sz w:val="20"/>
      <w:szCs w:val="20"/>
    </w:rPr>
  </w:style>
  <w:style w:type="paragraph" w:styleId="Heading3">
    <w:name w:val="heading 3"/>
    <w:basedOn w:val="Normal"/>
    <w:next w:val="Normal"/>
    <w:link w:val="Heading3Char"/>
    <w:uiPriority w:val="9"/>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eastAsiaTheme="minorHAnsi" w:hAnsiTheme="majorHAnsi" w:cs="Times New Roman"/>
      <w:color w:val="595959" w:themeColor="text1" w:themeTint="A6"/>
      <w:spacing w:val="5"/>
      <w:kern w:val="2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inorHAnsi" w:hAnsiTheme="majorHAnsi" w:cs="Times New Roman"/>
      <w:color w:val="FFFFFF" w:themeColor="background1"/>
      <w:spacing w:val="5"/>
      <w:sz w:val="20"/>
      <w:szCs w:val="20"/>
      <w:shd w:val="clear" w:color="auto" w:fill="C0504D" w:themeFill="accent2"/>
    </w:rPr>
  </w:style>
  <w:style w:type="character" w:customStyle="1" w:styleId="Heading2Char">
    <w:name w:val="Heading 2 Char"/>
    <w:basedOn w:val="DefaultParagraphFont"/>
    <w:link w:val="Heading2"/>
    <w:uiPriority w:val="9"/>
    <w:rPr>
      <w:rFonts w:asciiTheme="majorHAnsi" w:eastAsiaTheme="minorHAnsi" w:hAnsiTheme="majorHAnsi" w:cs="Times New Roman"/>
      <w:color w:val="943634" w:themeColor="accent2" w:themeShade="BF"/>
      <w:spacing w:val="5"/>
      <w:kern w:val="24"/>
      <w:sz w:val="20"/>
      <w:szCs w:val="20"/>
    </w:rPr>
  </w:style>
  <w:style w:type="character" w:customStyle="1" w:styleId="Heading3Char">
    <w:name w:val="Heading 3 Char"/>
    <w:basedOn w:val="DefaultParagraphFont"/>
    <w:link w:val="Heading3"/>
    <w:uiPriority w:val="9"/>
    <w:rPr>
      <w:rFonts w:asciiTheme="majorHAnsi" w:eastAsiaTheme="minorHAnsi" w:hAnsiTheme="majorHAnsi" w:cs="Times New Roman"/>
      <w:color w:val="595959" w:themeColor="text1" w:themeTint="A6"/>
      <w:spacing w:val="5"/>
      <w:kern w:val="24"/>
      <w:sz w:val="20"/>
      <w:szCs w:val="20"/>
    </w:rPr>
  </w:style>
  <w:style w:type="paragraph" w:styleId="Caption">
    <w:name w:val="caption"/>
    <w:basedOn w:val="Normal"/>
    <w:next w:val="Normal"/>
    <w:uiPriority w:val="35"/>
    <w:unhideWhenUsed/>
    <w:qFormat/>
    <w:pPr>
      <w:spacing w:after="0" w:line="240" w:lineRule="auto"/>
    </w:pPr>
    <w:rPr>
      <w:rFonts w:asciiTheme="majorHAnsi" w:eastAsiaTheme="minorHAnsi" w:hAnsiTheme="majorHAnsi" w:cs="Times New Roman"/>
      <w:bCs/>
      <w:color w:val="C0504D" w:themeColor="accent2"/>
      <w:sz w:val="16"/>
      <w:szCs w:val="16"/>
    </w:rPr>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qFormat/>
    <w:pPr>
      <w:spacing w:line="240" w:lineRule="auto"/>
    </w:pPr>
    <w:rPr>
      <w:rFonts w:asciiTheme="majorHAnsi" w:eastAsiaTheme="minorHAnsi" w:hAnsiTheme="majorHAnsi" w:cs="Times New Roman"/>
      <w:color w:val="C0504D" w:themeColor="accent2"/>
      <w:sz w:val="52"/>
      <w:szCs w:val="52"/>
    </w:rPr>
  </w:style>
  <w:style w:type="character" w:customStyle="1" w:styleId="TitleChar">
    <w:name w:val="Title Char"/>
    <w:basedOn w:val="DefaultParagraphFont"/>
    <w:link w:val="Title"/>
    <w:uiPriority w:val="10"/>
    <w:rPr>
      <w:rFonts w:asciiTheme="majorHAnsi" w:eastAsiaTheme="minorHAnsi" w:hAnsiTheme="majorHAnsi" w:cs="Times New Roman"/>
      <w:color w:val="C0504D" w:themeColor="accent2"/>
      <w:sz w:val="52"/>
      <w:szCs w:val="52"/>
    </w:rPr>
  </w:style>
  <w:style w:type="paragraph" w:customStyle="1" w:styleId="793E0D4ED2FF43289A513DCDF8B8AF0F">
    <w:name w:val="793E0D4ED2FF43289A513DCDF8B8AF0F"/>
    <w:pPr>
      <w:spacing w:after="720" w:line="240" w:lineRule="auto"/>
    </w:pPr>
    <w:rPr>
      <w:rFonts w:asciiTheme="majorHAnsi" w:eastAsiaTheme="minorHAnsi" w:hAnsiTheme="majorHAnsi" w:cstheme="minorBidi"/>
      <w:color w:val="C0504D" w:themeColor="accent2"/>
      <w:kern w:val="24"/>
      <w:sz w:val="24"/>
      <w:szCs w:val="24"/>
    </w:rPr>
  </w:style>
  <w:style w:type="paragraph" w:styleId="NoSpacing">
    <w:name w:val="No Spacing"/>
    <w:basedOn w:val="Normal"/>
    <w:uiPriority w:val="99"/>
    <w:qFormat/>
    <w:pPr>
      <w:spacing w:after="0" w:line="240" w:lineRule="auto"/>
    </w:pPr>
    <w:rPr>
      <w:rFonts w:eastAsiaTheme="minorHAnsi" w:cs="Times New Roman"/>
      <w:color w:val="000000" w:themeColor="text1"/>
      <w:sz w:val="20"/>
      <w:szCs w:val="20"/>
    </w:rPr>
  </w:style>
  <w:style w:type="paragraph" w:styleId="TOC1">
    <w:name w:val="toc 1"/>
    <w:basedOn w:val="Normal"/>
    <w:next w:val="Normal"/>
    <w:autoRedefine/>
    <w:uiPriority w:val="99"/>
    <w:unhideWhenUsed/>
    <w:qFormat/>
    <w:pPr>
      <w:tabs>
        <w:tab w:val="right" w:leader="dot" w:pos="8630"/>
      </w:tabs>
      <w:spacing w:after="40" w:line="240" w:lineRule="auto"/>
    </w:pPr>
    <w:rPr>
      <w:rFonts w:eastAsiaTheme="minorHAnsi" w:cs="Times New Roman"/>
      <w:smallCaps/>
      <w:color w:val="C0504D" w:themeColor="accent2"/>
      <w:sz w:val="20"/>
      <w:szCs w:val="20"/>
    </w:rPr>
  </w:style>
  <w:style w:type="paragraph" w:styleId="TOC2">
    <w:name w:val="toc 2"/>
    <w:basedOn w:val="Normal"/>
    <w:next w:val="Normal"/>
    <w:autoRedefine/>
    <w:uiPriority w:val="99"/>
    <w:unhideWhenUsed/>
    <w:qFormat/>
    <w:pPr>
      <w:tabs>
        <w:tab w:val="right" w:leader="dot" w:pos="8630"/>
      </w:tabs>
      <w:spacing w:after="40" w:line="240" w:lineRule="auto"/>
      <w:ind w:left="216"/>
    </w:pPr>
    <w:rPr>
      <w:rFonts w:eastAsiaTheme="minorHAnsi" w:cs="Times New Roman"/>
      <w:smallCaps/>
      <w:color w:val="000000" w:themeColor="text1"/>
      <w:sz w:val="20"/>
      <w:szCs w:val="20"/>
    </w:rPr>
  </w:style>
  <w:style w:type="character" w:styleId="Hyperlink">
    <w:name w:val="Hyperlink"/>
    <w:basedOn w:val="DefaultParagraphFont"/>
    <w:uiPriority w:val="99"/>
    <w:semiHidden/>
    <w:unhideWhenUsed/>
    <w:rPr>
      <w:color w:val="auto"/>
      <w:u w:val="single"/>
    </w:rPr>
  </w:style>
  <w:style w:type="paragraph" w:customStyle="1" w:styleId="HeaderFirstPage">
    <w:name w:val="Üst Bilgi İlk Sayfa"/>
    <w:basedOn w:val="Header"/>
    <w:qFormat/>
    <w:pPr>
      <w:pBdr>
        <w:bottom w:val="dashed" w:sz="4" w:space="18" w:color="7F7F7F"/>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rPr>
  </w:style>
  <w:style w:type="paragraph" w:customStyle="1" w:styleId="SendersAddress">
    <w:name w:val="Gönderenin Adresi"/>
    <w:basedOn w:val="NoSpacing"/>
    <w:uiPriority w:val="2"/>
    <w:qFormat/>
    <w:pPr>
      <w:spacing w:before="200" w:line="276" w:lineRule="auto"/>
      <w:contextualSpacing/>
      <w:jc w:val="right"/>
    </w:pPr>
    <w:rPr>
      <w:color w:val="C0504D" w:themeColor="accent2"/>
      <w:sz w:val="18"/>
      <w:szCs w:val="18"/>
    </w:rPr>
  </w:style>
  <w:style w:type="paragraph" w:customStyle="1" w:styleId="RecipientsName">
    <w:name w:val="Alıcının Adı"/>
    <w:basedOn w:val="NoSpacing"/>
    <w:uiPriority w:val="1"/>
    <w:qFormat/>
    <w:pPr>
      <w:jc w:val="right"/>
    </w:pPr>
    <w:rPr>
      <w:rFonts w:asciiTheme="majorHAnsi" w:hAnsiTheme="majorHAnsi"/>
      <w:color w:val="365F91" w:themeColor="accent1" w:themeShade="BF"/>
      <w:sz w:val="36"/>
      <w:szCs w:val="36"/>
    </w:rPr>
  </w:style>
  <w:style w:type="paragraph" w:styleId="Header">
    <w:name w:val="header"/>
    <w:basedOn w:val="Normal"/>
    <w:link w:val="HeaderChar"/>
    <w:uiPriority w:val="99"/>
    <w:semiHidden/>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style>
  <w:style w:type="paragraph" w:customStyle="1" w:styleId="FooterLeft">
    <w:name w:val="Alt Bilgi Sol"/>
    <w:basedOn w:val="Footer"/>
    <w:uiPriority w:val="35"/>
    <w:qFormat/>
    <w:pPr>
      <w:pBdr>
        <w:top w:val="dashed" w:sz="4" w:space="18" w:color="7F7F7F" w:themeColor="text1" w:themeTint="80"/>
      </w:pBdr>
      <w:tabs>
        <w:tab w:val="clear" w:pos="4680"/>
        <w:tab w:val="clear" w:pos="9360"/>
        <w:tab w:val="center" w:pos="4320"/>
        <w:tab w:val="right" w:pos="8640"/>
      </w:tabs>
      <w:spacing w:after="200"/>
      <w:contextualSpacing/>
    </w:pPr>
    <w:rPr>
      <w:rFonts w:eastAsiaTheme="minorHAnsi" w:cs="Times New Roman"/>
      <w:color w:val="7F7F7F" w:themeColor="text1" w:themeTint="80"/>
      <w:sz w:val="20"/>
      <w:szCs w:val="20"/>
    </w:rPr>
  </w:style>
  <w:style w:type="paragraph" w:styleId="Footer">
    <w:name w:val="footer"/>
    <w:basedOn w:val="Normal"/>
    <w:link w:val="FooterChar"/>
    <w:uiPriority w:val="99"/>
    <w:semiHidden/>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style>
  <w:style w:type="paragraph" w:customStyle="1" w:styleId="FooterRight">
    <w:name w:val="Alt Bilgi Sağ"/>
    <w:basedOn w:val="Footer"/>
    <w:uiPriority w:val="35"/>
    <w:qFormat/>
    <w:pPr>
      <w:pBdr>
        <w:top w:val="dashed" w:sz="4" w:space="18" w:color="7F7F7F" w:themeColor="text1" w:themeTint="80"/>
      </w:pBdr>
      <w:tabs>
        <w:tab w:val="clear" w:pos="4680"/>
        <w:tab w:val="clear" w:pos="9360"/>
        <w:tab w:val="center" w:pos="4320"/>
        <w:tab w:val="right" w:pos="8640"/>
      </w:tabs>
      <w:spacing w:after="200"/>
      <w:contextualSpacing/>
      <w:jc w:val="right"/>
    </w:pPr>
    <w:rPr>
      <w:rFonts w:eastAsiaTheme="minorHAnsi" w:cs="Times New Roman"/>
      <w:color w:val="7F7F7F" w:themeColor="text1" w:themeTint="80"/>
      <w:sz w:val="20"/>
      <w:szCs w:val="20"/>
    </w:rPr>
  </w:style>
  <w:style w:type="paragraph" w:customStyle="1" w:styleId="HeaderLeft">
    <w:name w:val="Üst Bilgi Sol"/>
    <w:basedOn w:val="Header"/>
    <w:uiPriority w:val="35"/>
    <w:qFormat/>
    <w:pPr>
      <w:pBdr>
        <w:bottom w:val="dashed" w:sz="4" w:space="18" w:color="7F7F7F" w:themeColor="text1" w:themeTint="80"/>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rPr>
  </w:style>
  <w:style w:type="paragraph" w:customStyle="1" w:styleId="HeaderRight">
    <w:name w:val="Üst Bilgi Sağ"/>
    <w:basedOn w:val="Header"/>
    <w:uiPriority w:val="35"/>
    <w:qFormat/>
    <w:pPr>
      <w:pBdr>
        <w:bottom w:val="dashed" w:sz="4" w:space="18" w:color="7F7F7F" w:themeColor="text1" w:themeTint="80"/>
      </w:pBdr>
      <w:tabs>
        <w:tab w:val="clear" w:pos="4680"/>
        <w:tab w:val="clear" w:pos="9360"/>
        <w:tab w:val="center" w:pos="4320"/>
        <w:tab w:val="right" w:pos="8640"/>
      </w:tabs>
      <w:spacing w:after="200" w:line="276" w:lineRule="auto"/>
      <w:jc w:val="right"/>
    </w:pPr>
    <w:rPr>
      <w:rFonts w:eastAsiaTheme="minorHAnsi" w:cs="Times New Roman"/>
      <w:color w:val="7F7F7F" w:themeColor="text1" w:themeTint="80"/>
      <w:sz w:val="20"/>
      <w:szCs w:val="20"/>
    </w:rPr>
  </w:style>
  <w:style w:type="paragraph" w:customStyle="1" w:styleId="Cover1">
    <w:name w:val="Kapak 1"/>
    <w:pPr>
      <w:spacing w:after="0" w:line="240" w:lineRule="auto"/>
    </w:pPr>
    <w:rPr>
      <w:rFonts w:eastAsiaTheme="minorHAnsi" w:cs="Times New Roman"/>
      <w:color w:val="000000" w:themeColor="text1"/>
      <w:sz w:val="20"/>
      <w:szCs w:val="20"/>
    </w:rPr>
  </w:style>
  <w:style w:type="paragraph" w:customStyle="1" w:styleId="Cover4">
    <w:name w:val="Kapak 4"/>
    <w:pPr>
      <w:spacing w:after="0" w:line="240" w:lineRule="auto"/>
    </w:pPr>
    <w:rPr>
      <w:rFonts w:eastAsiaTheme="minorHAnsi" w:cs="Times New Roman"/>
      <w:color w:val="000000" w:themeColor="text1"/>
      <w:sz w:val="20"/>
      <w:szCs w:val="20"/>
    </w:rPr>
  </w:style>
  <w:style w:type="paragraph" w:customStyle="1" w:styleId="Cover5">
    <w:name w:val="Kapak 5"/>
    <w:pPr>
      <w:spacing w:after="0" w:line="240" w:lineRule="auto"/>
    </w:pPr>
    <w:rPr>
      <w:rFonts w:eastAsiaTheme="minorHAnsi" w:cs="Times New Roman"/>
      <w:color w:val="000000" w:themeColor="text1"/>
      <w:sz w:val="20"/>
      <w:szCs w:val="20"/>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Times New Roman"/>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Props1.xml><?xml version="1.0" encoding="utf-8"?>
<ds:datastoreItem xmlns:ds="http://schemas.openxmlformats.org/officeDocument/2006/customXml" ds:itemID="{08CE65F9-6D1F-45BE-8AAF-04F59C17757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OriginReport.dotx</Template>
  <TotalTime>4</TotalTime>
  <Pages>1</Pages>
  <Words>344</Words>
  <Characters>1965</Characters>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2009-05-16T00:22:00Z</dcterms:created>
  <dcterms:modified xsi:type="dcterms:W3CDTF">2009-11-18T19:54:00Z</dcterms:modified>
</cp:coreProperties>
</file>