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tblpYSpec="top"/>
        <w:tblOverlap w:val="never"/>
        <w:tblW w:w="0" w:type="auto"/>
        <w:tblBorders>
          <w:top w:val="dashed" w:sz="4" w:space="0" w:color="808080" w:themeColor="background1" w:themeShade="80"/>
          <w:insideH w:val="dashed" w:sz="4" w:space="0" w:color="7F7F7F"/>
          <w:insideV w:val="dashed" w:sz="4" w:space="0" w:color="7F7F7F"/>
        </w:tblBorders>
        <w:tblLook w:val="04A0" w:firstRow="1" w:lastRow="0" w:firstColumn="1" w:lastColumn="0" w:noHBand="0" w:noVBand="1"/>
      </w:tblPr>
      <w:tblGrid>
        <w:gridCol w:w="9576"/>
      </w:tblGrid>
      <w:tr>
        <w:tc>
          <w:tcPr>
            <w:tcW w:w="9576" w:type="dxa"/>
          </w:tcPr>
          <w:p>
            <w:pPr>
              <w:pStyle w:val="HeaderFirstPage"/>
              <w:pBdr>
                <w:bottom w:val="none" w:sz="0" w:space="0" w:color="auto"/>
              </w:pBdr>
              <w:spacing w:after="0" w:line="240" w:lineRule="auto"/>
              <w:rPr>
                <w:color w:val="9FB8CD" w:themeColor="accent2"/>
              </w:rPr>
            </w:pPr>
          </w:p>
        </w:tc>
      </w:tr>
    </w:tbl>
    <w:sdt>
      <w:sdtPr>
        <w:alias w:val="Özgeçmiş Adı"/>
        <w:tag w:val="Özgeçmiş Adı"/>
        <w:id w:val="2142538285"/>
        <w:placeholder>
          <w:docPart w:val="DefaultPlaceholder_5110"/>
        </w:placeholder>
        <w:docPartList>
          <w:docPartGallery w:val="Quick Parts"/>
          <w:docPartCategory w:val=" Özgeçmiş Adı"/>
        </w:docPartList>
      </w:sdtPr>
      <w:sdtContent>
        <w:p>
          <w:pPr>
            <w:pStyle w:val="NoSpacing"/>
          </w:pPr>
        </w:p>
        <w:tbl>
          <w:tblPr>
            <w:tblW w:w="5000" w:type="pct"/>
            <w:jc w:val="center"/>
            <w:tblBorders>
              <w:top w:val="single" w:sz="6" w:space="0" w:color="9FB8CD" w:themeColor="accent2"/>
              <w:left w:val="single" w:sz="6" w:space="0" w:color="9FB8CD" w:themeColor="accent2"/>
              <w:bottom w:val="single" w:sz="6" w:space="0" w:color="9FB8CD" w:themeColor="accent2"/>
              <w:right w:val="single" w:sz="6" w:space="0" w:color="9FB8CD" w:themeColor="accent2"/>
              <w:insideH w:val="single" w:sz="6" w:space="0" w:color="9FB8CD" w:themeColor="accent2"/>
              <w:insideV w:val="single" w:sz="6" w:space="0" w:color="9FB8CD" w:themeColor="accent2"/>
            </w:tblBorders>
            <w:tblCellMar>
              <w:left w:w="0" w:type="dxa"/>
              <w:right w:w="0" w:type="dxa"/>
            </w:tblCellMar>
            <w:tblLook w:val="04A0" w:firstRow="1" w:lastRow="0" w:firstColumn="1" w:lastColumn="0" w:noHBand="0" w:noVBand="1"/>
          </w:tblPr>
          <w:tblGrid>
            <w:gridCol w:w="365"/>
            <w:gridCol w:w="9363"/>
          </w:tblGrid>
          <w:tr>
            <w:trPr>
              <w:jc w:val="center"/>
            </w:trPr>
            <w:tc>
              <w:tcPr>
                <w:tcW w:w="365" w:type="dxa"/>
                <w:shd w:val="clear" w:color="auto" w:fill="9FB8CD" w:themeFill="accent2"/>
              </w:tcPr>
              <w:p>
                <w:pPr>
                  <w:spacing w:after="0" w:line="240" w:lineRule="auto"/>
                </w:pPr>
              </w:p>
            </w:tc>
            <w:tc>
              <w:tcPr>
                <w:tcW w:w="9363" w:type="dxa"/>
                <w:tcMar>
                  <w:top w:w="360" w:type="dxa"/>
                  <w:left w:w="360" w:type="dxa"/>
                  <w:bottom w:w="360" w:type="dxa"/>
                  <w:right w:w="360" w:type="dxa"/>
                </w:tcMar>
              </w:tcPr>
              <w:p>
                <w:pPr>
                  <w:pStyle w:val="PersonalName"/>
                </w:pPr>
                <w:r>
                  <w:rPr>
                    <w:color w:val="9FB8CD" w:themeColor="accent2"/>
                    <w:spacing w:val="10"/>
                    <w14:textFill>
                      <w14:solidFill>
                        <w14:schemeClr w14:val="accent2">
                          <w14:lumMod w14:val="75000"/>
                        </w14:schemeClr>
                      </w14:solidFill>
                    </w14:textFill>
                  </w:rPr>
                  <w:sym w:font="Wingdings 3" w:char="F07D"/>
                </w:r>
                <w:sdt>
                  <w:sdtPr>
                    <w:id w:val="10979384"/>
                    <w:placeholder>
                      <w:docPart w:val="FA5279CE07134A50A564C003737A640E"/>
                    </w:placeholder>
                    <w:showingPlcHdr/>
                    <w:dataBinding w:prefixMappings="xmlns:ns0='http://schemas.openxmlformats.org/package/2006/metadata/core-properties' xmlns:ns1='http://purl.org/dc/elements/1.1/'" w:xpath="/ns0:coreProperties[1]/ns1:creator[1]" w:storeItemID="{6C3C8BC8-F283-45AE-878A-BAB7291924A1}"/>
                    <w:text/>
                  </w:sdtPr>
                  <w:sdtContent>
                    <w:r>
                      <w:rPr>
                        <w:lang w:val="tr-tr"/>
                      </w:rPr>
                      <w:t>[Adınızı yazın]</w:t>
                    </w:r>
                  </w:sdtContent>
                </w:sdt>
              </w:p>
              <w:p>
                <w:pPr>
                  <w:pStyle w:val="AddressText"/>
                  <w:spacing w:line="240" w:lineRule="auto"/>
                </w:pPr>
                <w:sdt>
                  <w:sdtPr>
                    <w:id w:val="121446321"/>
                    <w:placeholder>
                      <w:docPart w:val="D9F3FC5C0E1547EA93B9F956091B9004"/>
                    </w:placeholder>
                    <w:temporary/>
                    <w:showingPlcHdr/>
                  </w:sdtPr>
                  <w:sdtContent>
                    <w:r>
                      <w:rPr>
                        <w:lang w:val="tr-tr"/>
                      </w:rPr>
                      <w:t>[Adresinizi yazın]</w:t>
                    </w:r>
                  </w:sdtContent>
                </w:sdt>
              </w:p>
              <w:p>
                <w:pPr>
                  <w:pStyle w:val="AddressText"/>
                  <w:spacing w:line="240" w:lineRule="auto"/>
                </w:pPr>
                <w:r>
                  <w:rPr>
                    <w:lang w:val="tr-tr"/>
                  </w:rPr>
                  <w:t xml:space="preserve">Telefon: </w:t>
                </w:r>
                <w:sdt>
                  <w:sdtPr>
                    <w:id w:val="154037024"/>
                    <w:placeholder>
                      <w:docPart w:val="3D5D78F8AE534B31903DA7D62114DB69"/>
                    </w:placeholder>
                    <w:temporary/>
                    <w:showingPlcHdr/>
                  </w:sdtPr>
                  <w:sdtContent>
                    <w:r>
                      <w:rPr>
                        <w:lang w:val="tr-tr"/>
                      </w:rPr>
                      <w:t>[Telefon numaranızı yazın]</w:t>
                    </w:r>
                  </w:sdtContent>
                </w:sdt>
              </w:p>
              <w:p>
                <w:pPr>
                  <w:pStyle w:val="AddressText"/>
                  <w:spacing w:line="240" w:lineRule="auto"/>
                </w:pPr>
                <w:r>
                  <w:rPr>
                    <w:lang w:val="tr-tr"/>
                  </w:rPr>
                  <w:t xml:space="preserve">E-posta: </w:t>
                </w:r>
                <w:sdt>
                  <w:sdtPr>
                    <w:id w:val="288100533"/>
                    <w:placeholder>
                      <w:docPart w:val="CCB3B36A20B945CAA1AA9350B925D0E1"/>
                    </w:placeholder>
                    <w:temporary/>
                    <w:showingPlcHdr/>
                  </w:sdtPr>
                  <w:sdtContent>
                    <w:r>
                      <w:rPr>
                        <w:lang w:val="tr-tr"/>
                      </w:rPr>
                      <w:t>[E-posta adresinizi yazın]</w:t>
                    </w:r>
                  </w:sdtContent>
                </w:sdt>
              </w:p>
              <w:p>
                <w:pPr>
                  <w:pStyle w:val="AddressText"/>
                  <w:spacing w:line="240" w:lineRule="auto"/>
                  <w:rPr>
                    <w:sz w:val="24"/>
                  </w:rPr>
                </w:pPr>
                <w:r>
                  <w:rPr>
                    <w:lang w:val="tr-tr"/>
                  </w:rPr>
                  <w:t xml:space="preserve">Web sitesi: </w:t>
                </w:r>
                <w:sdt>
                  <w:sdtPr>
                    <w:id w:val="121446380"/>
                    <w:placeholder>
                      <w:docPart w:val="1E611A4E209249E3A66101BF812B22F8"/>
                    </w:placeholder>
                    <w:temporary/>
                    <w:showingPlcHdr/>
                  </w:sdtPr>
                  <w:sdtContent>
                    <w:r>
                      <w:rPr>
                        <w:lang w:val="tr-tr"/>
                      </w:rPr>
                      <w:t>[Web sitenizi yazın]</w:t>
                    </w:r>
                  </w:sdtContent>
                </w:sdt>
              </w:p>
            </w:tc>
          </w:tr>
        </w:tbl>
        <w:p>
          <w:pPr>
            <w:pStyle w:val="NoSpacing"/>
          </w:pPr>
        </w:p>
      </w:sdtContent>
    </w:sdt>
    <w:p>
      <w:pPr>
        <w:pStyle w:val="NoSpacing"/>
      </w:pPr>
    </w:p>
    <w:tbl>
      <w:tblPr>
        <w:tblW w:w="5000" w:type="pct"/>
        <w:jc w:val="center"/>
        <w:tblBorders>
          <w:top w:val="single" w:sz="6" w:space="0" w:color="AAB0C7" w:themeColor="accent1" w:themeTint="99"/>
          <w:left w:val="single" w:sz="6" w:space="0" w:color="AAB0C7" w:themeColor="accent1" w:themeTint="99"/>
          <w:bottom w:val="single" w:sz="6" w:space="0" w:color="AAB0C7" w:themeColor="accent1" w:themeTint="99"/>
          <w:right w:val="single" w:sz="6" w:space="0" w:color="AAB0C7" w:themeColor="accent1" w:themeTint="99"/>
          <w:insideH w:val="single" w:sz="6" w:space="0" w:color="AAB0C7" w:themeColor="accent1" w:themeTint="99"/>
          <w:insideV w:val="single" w:sz="6" w:space="0" w:color="AAB0C7" w:themeColor="accent1" w:themeTint="99"/>
        </w:tblBorders>
        <w:tblCellMar>
          <w:left w:w="0" w:type="dxa"/>
          <w:right w:w="0" w:type="dxa"/>
        </w:tblCellMar>
        <w:tblLook w:val="04A0" w:firstRow="1" w:lastRow="0" w:firstColumn="1" w:lastColumn="0" w:noHBand="0" w:noVBand="1"/>
      </w:tblPr>
      <w:tblGrid>
        <w:gridCol w:w="365"/>
        <w:gridCol w:w="9363"/>
      </w:tblGrid>
      <w:tr>
        <w:trPr>
          <w:jc w:val="center"/>
        </w:trPr>
        <w:tc>
          <w:tcPr>
            <w:tcW w:w="365" w:type="dxa"/>
            <w:shd w:val="clear" w:color="auto" w:fill="AAB0C7" w:themeFill="accent1" w:themeFillTint="99"/>
          </w:tcPr>
          <w:p>
            <w:pPr>
              <w:spacing w:after="0" w:line="240" w:lineRule="auto"/>
            </w:pPr>
          </w:p>
        </w:tc>
        <w:tc>
          <w:tcPr>
            <w:tcW w:w="0" w:type="auto"/>
            <w:tcMar>
              <w:top w:w="360" w:type="dxa"/>
              <w:left w:w="360" w:type="dxa"/>
              <w:bottom w:w="360" w:type="dxa"/>
              <w:right w:w="360" w:type="dxa"/>
            </w:tcMar>
          </w:tcPr>
          <w:p>
            <w:pPr>
              <w:pStyle w:val="Section"/>
            </w:pPr>
            <w:r>
              <w:rPr>
                <w:lang w:val="tr-tr"/>
              </w:rPr>
              <w:t>Hedefler</w:t>
            </w:r>
          </w:p>
          <w:sdt>
            <w:sdtPr>
              <w:id w:val="462946188"/>
              <w:placeholder>
                <w:docPart w:val="PlaceholderAutotext_15"/>
              </w:placeholder>
              <w:temporary/>
              <w:showingPlcHdr/>
            </w:sdtPr>
            <w:sdtContent>
              <w:p>
                <w:pPr>
                  <w:pStyle w:val="SubsectionText"/>
                </w:pPr>
                <w:r>
                  <w:rPr>
                    <w:lang w:val="tr-tr"/>
                  </w:rPr>
                  <w:t>[Hedefleri yazın]</w:t>
                </w:r>
              </w:p>
            </w:sdtContent>
          </w:sdt>
          <w:p>
            <w:pPr>
              <w:pStyle w:val="Section"/>
            </w:pPr>
            <w:r>
              <w:rPr>
                <w:lang w:val="tr-tr"/>
              </w:rPr>
              <w:t>Eğitim</w:t>
            </w:r>
          </w:p>
          <w:p>
            <w:pPr>
              <w:pStyle w:val="Subsection"/>
              <w:spacing w:after="0"/>
              <w:rPr>
                <w:b w:val="0"/>
              </w:rPr>
            </w:pPr>
            <w:sdt>
              <w:sdtPr>
                <w:id w:val="255317580"/>
                <w:placeholder>
                  <w:docPart w:val="794E58B25362481E96AD559BBA1FDDC1"/>
                </w:placeholder>
                <w:temporary/>
                <w:showingPlcHdr/>
              </w:sdtPr>
              <w:sdtContent>
                <w:r>
                  <w:rPr>
                    <w:lang w:val="tr-tr"/>
                  </w:rPr>
                  <w:t>[Dereceyi yazın]</w:t>
                </w:r>
              </w:sdtContent>
            </w:sdt>
            <w:r>
              <w:rPr>
                <w:b w:val="0"/>
              </w:rPr>
              <w:rPr>
                <w:lang w:val="tr-tr"/>
              </w:rPr>
              <w:t xml:space="preserve"> (</w:t>
            </w:r>
            <w:sdt>
              <w:sdtPr>
                <w:rPr>
                  <w:b w:val="0"/>
                </w:rPr>
                <w:id w:val="255317588"/>
                <w:placeholder>
                  <w:docPart w:val="C2855ADA2227447D93703A41F43A2FC8"/>
                </w:placeholder>
                <w:temporary/>
                <w:showingPlcHdr/>
              </w:sdtPr>
              <w:sdtContent>
                <w:r>
                  <w:rPr>
                    <w:b w:val="0"/>
                  </w:rPr>
                  <w:rPr>
                    <w:lang w:val="tr-tr"/>
                  </w:rPr>
                  <w:t>[Tamamlanma tarihini yazın]</w:t>
                </w:r>
              </w:sdtContent>
            </w:sdt>
            <w:r>
              <w:rPr>
                <w:b w:val="0"/>
              </w:rPr>
              <w:rPr>
                <w:lang w:val="tr-tr"/>
              </w:rPr>
              <w:t>)</w:t>
            </w:r>
          </w:p>
          <w:sdt>
            <w:sdtPr>
              <w:id w:val="255317428"/>
              <w:placeholder>
                <w:docPart w:val="32BBF02FA88B42F59FA453F6559B2857"/>
              </w:placeholder>
              <w:temporary/>
              <w:showingPlcHdr/>
            </w:sdtPr>
            <w:sdtContent>
              <w:p>
                <w:pPr>
                  <w:pStyle w:val="ListBullet"/>
                  <w:numPr>
                    <w:ilvl w:val="0"/>
                    <w:numId w:val="1"/>
                  </w:numPr>
                  <w:spacing w:after="0" w:line="240" w:lineRule="auto"/>
                </w:pPr>
                <w:r>
                  <w:rPr>
                    <w:lang w:val="tr-tr"/>
                  </w:rPr>
                  <w:t>[Başarı listesini yazın]</w:t>
                </w:r>
              </w:p>
            </w:sdtContent>
          </w:sdt>
          <w:p>
            <w:pPr>
              <w:spacing w:after="0" w:line="240" w:lineRule="auto"/>
            </w:pPr>
          </w:p>
          <w:p>
            <w:pPr>
              <w:pStyle w:val="Section"/>
              <w:spacing w:after="0"/>
            </w:pPr>
            <w:r>
              <w:rPr>
                <w:lang w:val="tr-tr"/>
              </w:rPr>
              <w:t>Deneyim</w:t>
            </w:r>
          </w:p>
          <w:p>
            <w:pPr>
              <w:pStyle w:val="Subsection"/>
              <w:spacing w:after="0"/>
              <w:rPr>
                <w:rStyle w:val="SubsectionDateChar"/>
              </w:rPr>
            </w:pPr>
            <w:sdt>
              <w:sdtPr>
                <w:rPr>
                  <w:rStyle w:val="SubsectionDateChar"/>
                  <w:b/>
                  <w:bCs/>
                </w:rPr>
                <w:id w:val="255317603"/>
                <w:placeholder>
                  <w:docPart w:val="822A6DC6BEB84B5BB841D719BFEF6FF7"/>
                </w:placeholder>
                <w:temporary/>
                <w:showingPlcHdr/>
              </w:sdtPr>
              <w:sdtContent>
                <w:r>
                  <w:rPr>
                    <w:rStyle w:val="SubsectionDateChar"/>
                    <w:b/>
                    <w:bCs/>
                  </w:rPr>
                  <w:rPr>
                    <w:lang w:val="tr-tr"/>
                  </w:rPr>
                  <w:t>[İş unvanını yazın]</w:t>
                </w:r>
              </w:sdtContent>
            </w:sdt>
            <w:r>
              <w:rPr>
                <w:rStyle w:val="SubsectionDateChar"/>
              </w:rPr>
              <w:rPr>
                <w:lang w:val="tr-tr"/>
              </w:rPr>
              <w:t xml:space="preserve"> (</w:t>
            </w:r>
            <w:sdt>
              <w:sdtPr>
                <w:rPr>
                  <w:rStyle w:val="SubsectionDateChar"/>
                </w:rPr>
                <w:id w:val="20739090"/>
                <w:placeholder>
                  <w:docPart w:val="0660FC6C38724B549B9157DD81D223E9"/>
                </w:placeholder>
                <w:temporary/>
                <w:showingPlcHdr/>
                <w:text/>
              </w:sdtPr>
              <w:sdtContent>
                <w:r>
                  <w:rPr>
                    <w:rStyle w:val="SubsectionDateChar"/>
                  </w:rPr>
                  <w:rPr>
                    <w:lang w:val="tr-tr"/>
                  </w:rPr>
                  <w:t>[Başlangıç tarihini yazın]</w:t>
                </w:r>
              </w:sdtContent>
            </w:sdt>
            <w:r>
              <w:rPr>
                <w:rStyle w:val="SubsectionDateChar"/>
              </w:rPr>
              <w:rPr>
                <w:lang w:val="tr-tr"/>
              </w:rPr>
              <w:t xml:space="preserve"> –</w:t>
            </w:r>
            <w:sdt>
              <w:sdtPr>
                <w:rPr>
                  <w:rStyle w:val="SubsectionDateChar"/>
                </w:rPr>
                <w:id w:val="255317619"/>
                <w:placeholder>
                  <w:docPart w:val="859900A21CAA435AAE629F326F48B47D"/>
                </w:placeholder>
                <w:temporary/>
                <w:showingPlcHdr/>
                <w:text/>
              </w:sdtPr>
              <w:sdtContent>
                <w:r>
                  <w:rPr>
                    <w:rStyle w:val="SubsectionDateChar"/>
                  </w:rPr>
                  <w:rPr>
                    <w:lang w:val="tr-tr"/>
                  </w:rPr>
                  <w:t>[Bitiş tarihini yazın]</w:t>
                </w:r>
              </w:sdtContent>
            </w:sdt>
            <w:r>
              <w:rPr>
                <w:rStyle w:val="SubsectionDateChar"/>
              </w:rPr>
              <w:rPr>
                <w:lang w:val="tr-tr"/>
              </w:rPr>
              <w:t>)</w:t>
            </w:r>
          </w:p>
          <w:p>
            <w:pPr>
              <w:pStyle w:val="Subsection"/>
              <w:spacing w:after="0"/>
            </w:pPr>
            <w:sdt>
              <w:sdtPr>
                <w:rPr>
                  <w:rStyle w:val="SubsectionDateChar"/>
                </w:rPr>
                <w:id w:val="326177524"/>
                <w:placeholder>
                  <w:docPart w:val="E9E597ABD0124B158CB3E27C4C830346"/>
                </w:placeholder>
                <w:showingPlcHdr/>
              </w:sdtPr>
              <w:sdtContent>
                <w:r>
                  <w:rPr>
                    <w:rStyle w:val="SubsectionDateChar"/>
                  </w:rPr>
                  <w:rPr>
                    <w:lang w:val="tr-tr"/>
                  </w:rPr>
                  <w:t>[Şirket adını yazın]</w:t>
                </w:r>
              </w:sdtContent>
            </w:sdt>
            <w:r>
              <w:rPr>
                <w:lang w:val="tr-tr"/>
              </w:rPr>
              <w:t xml:space="preserve"> </w:t>
            </w:r>
            <w:r>
              <w:rPr>
                <w:rStyle w:val="SubsectionDateChar"/>
              </w:rPr>
              <w:rPr>
                <w:lang w:val="tr-tr"/>
              </w:rPr>
              <w:t>(</w:t>
            </w:r>
            <w:sdt>
              <w:sdtPr>
                <w:rPr>
                  <w:rStyle w:val="SubsectionDateChar"/>
                </w:rPr>
                <w:id w:val="326177538"/>
                <w:placeholder>
                  <w:docPart w:val="B64EF08E835C4F2BAF48A05A0947CD22"/>
                </w:placeholder>
                <w:temporary/>
                <w:showingPlcHdr/>
              </w:sdtPr>
              <w:sdtContent>
                <w:r>
                  <w:rPr>
                    <w:rStyle w:val="SubsectionDateChar"/>
                  </w:rPr>
                  <w:rPr>
                    <w:lang w:val="tr-tr"/>
                  </w:rPr>
                  <w:t>[Şirket adresini yazın]</w:t>
                </w:r>
              </w:sdtContent>
            </w:sdt>
            <w:r>
              <w:rPr>
                <w:rStyle w:val="SubsectionDateChar"/>
              </w:rPr>
              <w:rPr>
                <w:lang w:val="tr-tr"/>
              </w:rPr>
              <w:t>)</w:t>
            </w:r>
          </w:p>
          <w:sdt>
            <w:sdtPr>
              <w:id w:val="255317442"/>
              <w:placeholder>
                <w:docPart w:val="7AB65DDDEBDE442E8D7C8DC7E90C3FDC"/>
              </w:placeholder>
              <w:temporary/>
              <w:showingPlcHdr/>
              <w:text/>
            </w:sdtPr>
            <w:sdtContent>
              <w:p>
                <w:pPr>
                  <w:pStyle w:val="SubsectionText"/>
                </w:pPr>
                <w:r>
                  <w:rPr>
                    <w:lang w:val="tr-tr"/>
                  </w:rPr>
                  <w:t>[İş sorumluluklarını yazın]</w:t>
                </w:r>
              </w:p>
            </w:sdtContent>
          </w:sdt>
          <w:p>
            <w:pPr>
              <w:pStyle w:val="Section"/>
            </w:pPr>
            <w:r>
              <w:rPr>
                <w:lang w:val="tr-tr"/>
              </w:rPr>
              <w:t>Beceriler</w:t>
            </w:r>
          </w:p>
          <w:sdt>
            <w:sdtPr>
              <w:id w:val="25325252"/>
              <w:placeholder>
                <w:docPart w:val="D54A5A79A06244B787815C29EB2CE0FF"/>
              </w:placeholder>
              <w:temporary/>
              <w:showingPlcHdr/>
            </w:sdtPr>
            <w:sdtContent>
              <w:p>
                <w:pPr>
                  <w:pStyle w:val="ListBullet"/>
                </w:pPr>
                <w:r>
                  <w:rPr>
                    <w:lang w:val="tr-tr"/>
                  </w:rPr>
                  <w:t>[Beceri listesini yazın]</w:t>
                </w:r>
              </w:p>
            </w:sdtContent>
          </w:sdt>
          <w:p>
            <w:pPr>
              <w:pStyle w:val="ListBullet"/>
              <w:numPr>
                <w:ilvl w:val="0"/>
                <w:numId w:val="0"/>
              </w:numPr>
              <w:spacing w:after="0" w:line="240" w:lineRule="auto"/>
            </w:pPr>
          </w:p>
        </w:tc>
      </w:tr>
    </w:tbl>
    <w:tbl>
      <w:tblPr>
        <w:tblpPr w:leftFromText="187" w:rightFromText="187" w:tblpYSpec="bottom"/>
        <w:tblOverlap w:val="never"/>
        <w:tblW w:w="0" w:type="auto"/>
        <w:tblBorders>
          <w:top w:val="dashed" w:sz="4" w:space="0" w:color="808080" w:themeColor="background1" w:themeShade="80"/>
          <w:insideH w:val="dashed" w:sz="4" w:space="0" w:color="auto"/>
          <w:insideV w:val="dashed" w:sz="4" w:space="0" w:color="auto"/>
        </w:tblBorders>
        <w:tblLook w:val="04A0" w:firstRow="1" w:lastRow="0" w:firstColumn="1" w:lastColumn="0" w:noHBand="0" w:noVBand="1"/>
      </w:tblPr>
      <w:tblGrid>
        <w:gridCol w:w="9576"/>
      </w:tblGrid>
      <w:tr>
        <w:trPr>
          <w:trHeight w:val="576"/>
        </w:trPr>
        <w:tc>
          <w:tcPr>
            <w:tcW w:w="9576" w:type="dxa"/>
          </w:tcPr>
          <w:p>
            <w:pPr>
              <w:spacing w:after="0" w:line="240" w:lineRule="auto"/>
            </w:pPr>
          </w:p>
        </w:tc>
      </w:tr>
    </w:tbl>
    <w:p/>
    <w:p/>
    <w:sectPr>
      <w:headerReference w:type="even" r:id="rId9"/>
      <w:headerReference w:type="default" r:id="rId10"/>
      <w:footerReference w:type="even" r:id="rId11"/>
      <w:footerReference w:type="default" r:id="rId12"/>
      <w:pgSz w:w="11907" w:h="16839"/>
      <w:pgMar w:top="1448" w:right="1418" w:bottom="1448" w:left="1418" w:header="709" w:footer="709" w:gutter="0"/>
      <w:cols w:space="720"/>
      <w:titlePg/>
      <w:docGrid w:linePitch="360"/>
    </w:sectPr>
  </w:body>
</w:document>
</file>

<file path=word/endnotes.xml><?xml version="1.0" encoding="utf-8"?>
<w:end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GMinchoE">
    <w:charset w:val="80"/>
    <w:family w:val="roman"/>
    <w:pitch w:val="fixed"/>
    <w:sig w:usb0="80000281" w:usb1="28C76CF8" w:usb2="00000010" w:usb3="00000000" w:csb0="00020000" w:csb1="00000000"/>
  </w:font>
  <w:font w:name="MS PGothic">
    <w:panose1 w:val="020B0600070205080204"/>
    <w:charset w:val="80"/>
    <w:family w:val="swiss"/>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eft"/>
    </w:pPr>
    <w:r>
      <w:rPr>
        <w:color w:val="9FB8CD" w:themeColor="accent2"/>
        <w14:textFill>
          <w14:solidFill>
            <w14:schemeClr w14:val="accent2">
              <w14:lumMod w14:val="50000"/>
              <w14:lumOff w14:val="50000"/>
            </w14:schemeClr>
          </w14:solidFill>
        </w14:textFill>
      </w:rPr>
      <w:sym w:font="Wingdings 3" w:char="F07D"/>
    </w:r>
    <w:r>
      <w:rPr>
        <w:lang w:val="tr-tr"/>
      </w:rPr>
      <w:t xml:space="preserve"> Sayfa </w:t>
    </w:r>
    <w:r>
      <w:fldChar w:fldCharType="begin"/>
    </w:r>
    <w:r>
      <w:instrText>PAGE  \* Arabic  \* MERGEFORMAT</w:instrText>
    </w:r>
    <w:r>
      <w:fldChar w:fldCharType="separate"/>
    </w:r>
    <w:r>
      <w:rPr/>
      <w:rPr>
        <w:lang w:val="tr-tr"/>
      </w:rPr>
      <w:t>2</w:t>
    </w:r>
    <w:r>
      <w:rPr/>
      <w:fldChar w:fldCharType="end"/>
    </w:r>
    <w:r>
      <w:rPr>
        <w:lang w:val="tr-tr"/>
      </w:rPr>
      <w:t xml:space="preserve"> | </w:t>
    </w:r>
    <w:sdt>
      <w:sdtPr>
        <w:id w:val="121446346"/>
        <w:placeholder>
          <w:docPart w:val="3D5D78F8AE534B31903DA7D62114DB69"/>
        </w:placeholder>
        <w:showingPlcHdr/>
        <w:text/>
      </w:sdtPr>
      <w:sdtContent>
        <w:r>
          <w:rPr>
            <w:lang w:val="tr-tr"/>
          </w:rPr>
          <w:t>[Telefon numaranızı yazın]</w:t>
        </w:r>
      </w:sdtContent>
    </w:sdt>
  </w:p>
</w:ftr>
</file>

<file path=word/footer2.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Right"/>
    </w:pPr>
    <w:r>
      <w:rPr>
        <w:color w:val="9FB8CD" w:themeColor="accent2"/>
        <w14:textFill>
          <w14:solidFill>
            <w14:schemeClr w14:val="accent2">
              <w14:lumMod w14:val="50000"/>
              <w14:lumOff w14:val="50000"/>
            </w14:schemeClr>
          </w14:solidFill>
        </w14:textFill>
      </w:rPr>
      <w:sym w:font="Wingdings 3" w:char="F07D"/>
    </w:r>
    <w:r>
      <w:rPr>
        <w:lang w:val="tr-tr"/>
      </w:rPr>
      <w:t xml:space="preserve"> Sayfa </w:t>
    </w:r>
    <w:r>
      <w:fldChar w:fldCharType="begin"/>
    </w:r>
    <w:r>
      <w:instrText>PAGE  \* Arabic  \* MERGEFORMAT</w:instrText>
    </w:r>
    <w:r>
      <w:fldChar w:fldCharType="separate"/>
    </w:r>
    <w:r>
      <w:rPr/>
      <w:rPr>
        <w:lang w:val="tr-tr"/>
      </w:rPr>
      <w:t>3</w:t>
    </w:r>
    <w:r>
      <w:rPr/>
      <w:fldChar w:fldCharType="end"/>
    </w:r>
    <w:r>
      <w:rPr>
        <w:lang w:val="tr-tr"/>
      </w:rPr>
      <w:t xml:space="preserve"> | </w:t>
    </w:r>
    <w:sdt>
      <w:sdtPr>
        <w:id w:val="121446365"/>
        <w:placeholder>
          <w:docPart w:val="CCB3B36A20B945CAA1AA9350B925D0E1"/>
        </w:placeholder>
        <w:temporary/>
        <w:showingPlcHdr/>
        <w:text/>
      </w:sdtPr>
      <w:sdtContent>
        <w:r>
          <w:rPr>
            <w:lang w:val="tr-tr"/>
          </w:rPr>
          <w:t>[E-posta adresinizi yazın]</w:t>
        </w:r>
      </w:sdtContent>
    </w:sdt>
  </w:p>
</w:ftr>
</file>

<file path=word/footnotes.xml><?xml version="1.0" encoding="utf-8"?>
<w:foot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eft"/>
      <w:jc w:val="right"/>
    </w:pPr>
    <w:r>
      <w:rPr>
        <w:color w:val="9FB8CD" w:themeColor="accent2"/>
        <w14:textFill>
          <w14:solidFill>
            <w14:schemeClr w14:val="accent2">
              <w14:lumMod w14:val="50000"/>
              <w14:lumOff w14:val="50000"/>
            </w14:schemeClr>
          </w14:solidFill>
        </w14:textFill>
      </w:rPr>
      <w:sym w:font="Wingdings 3" w:char="F07D"/>
    </w:r>
    <w:r>
      <w:rPr>
        <w:lang w:val="tr-tr"/>
      </w:rPr>
      <w:t xml:space="preserve"> Özgeçmiş: </w:t>
    </w:r>
    <w:sdt>
      <w:sdtPr>
        <w:id w:val="176770587"/>
        <w:placeholder>
          <w:docPart w:val="02109227788844478E36972A74AAA657"/>
        </w:placeholder>
        <w:showingPlcHdr/>
        <w:dataBinding w:prefixMappings="xmlns:ns0='http://schemas.openxmlformats.org/package/2006/metadata/core-properties' xmlns:ns1='http://purl.org/dc/elements/1.1/'" w:xpath="/ns0:coreProperties[1]/ns1:creator[1]" w:storeItemID="{6C3C8BC8-F283-45AE-878A-BAB7291924A1}"/>
        <w:text/>
      </w:sdtPr>
      <w:sdtContent>
        <w:r>
          <w:rPr>
            <w:lang w:val="tr-tr"/>
          </w:rPr>
          <w:t>[Yazar adını yazın]</w:t>
        </w:r>
      </w:sdtContent>
    </w:sdt>
  </w:p>
</w:hdr>
</file>

<file path=word/header2.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Right"/>
      <w:jc w:val="left"/>
    </w:pPr>
    <w:r>
      <w:rPr>
        <w:color w:val="9FB8CD" w:themeColor="accent2"/>
        <w14:textFill>
          <w14:solidFill>
            <w14:schemeClr w14:val="accent2">
              <w14:lumMod w14:val="50000"/>
              <w14:lumOff w14:val="50000"/>
            </w14:schemeClr>
          </w14:solidFill>
        </w14:textFill>
      </w:rPr>
      <w:sym w:font="Wingdings 3" w:char="F07D"/>
    </w:r>
    <w:r>
      <w:rPr>
        <w:lang w:val="tr-tr"/>
      </w:rPr>
      <w:t xml:space="preserve"> Özgeçmiş: </w:t>
    </w:r>
    <w:sdt>
      <w:sdtPr>
        <w:id w:val="176939009"/>
        <w:placeholder>
          <w:docPart w:val="02109227788844478E36972A74AAA657"/>
        </w:placeholder>
        <w:showingPlcHdr/>
        <w:dataBinding w:prefixMappings="xmlns:ns0='http://schemas.openxmlformats.org/package/2006/metadata/core-properties' xmlns:ns1='http://purl.org/dc/elements/1.1/'" w:xpath="/ns0:coreProperties[1]/ns1:creator[1]" w:storeItemID="{6C3C8BC8-F283-45AE-878A-BAB7291924A1}"/>
        <w:text/>
      </w:sdtPr>
      <w:sdtContent>
        <w:r>
          <w:rPr>
            <w:lang w:val="tr-tr"/>
          </w:rPr>
          <w:t>[Yazar adını yazın]</w:t>
        </w:r>
      </w:sdtContent>
    </w:sdt>
  </w:p>
</w:hdr>
</file>

<file path=word/numbering.xml><?xml version="1.0" encoding="utf-8"?>
<w:numbering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DE2132C"/>
    <w:lvl w:ilvl="0">
      <w:start w:val="1"/>
      <w:numFmt w:val="decimal"/>
      <w:lvlText w:val="%1."/>
      <w:lvlJc w:val="left"/>
      <w:pPr>
        <w:tabs>
          <w:tab w:val="num" w:pos="1800"/>
        </w:tabs>
        <w:ind w:left="1800" w:hanging="360"/>
      </w:pPr>
    </w:lvl>
  </w:abstractNum>
  <w:abstractNum w:abstractNumId="1">
    <w:nsid w:val="FFFFFF7D"/>
    <w:multiLevelType w:val="singleLevel"/>
    <w:tmpl w:val="5FB8AC54"/>
    <w:lvl w:ilvl="0">
      <w:start w:val="1"/>
      <w:numFmt w:val="decimal"/>
      <w:lvlText w:val="%1."/>
      <w:lvlJc w:val="left"/>
      <w:pPr>
        <w:tabs>
          <w:tab w:val="num" w:pos="1440"/>
        </w:tabs>
        <w:ind w:left="1440" w:hanging="360"/>
      </w:pPr>
    </w:lvl>
  </w:abstractNum>
  <w:abstractNum w:abstractNumId="2">
    <w:nsid w:val="FFFFFF7E"/>
    <w:multiLevelType w:val="singleLevel"/>
    <w:tmpl w:val="B69C04EA"/>
    <w:lvl w:ilvl="0">
      <w:start w:val="1"/>
      <w:numFmt w:val="decimal"/>
      <w:lvlText w:val="%1."/>
      <w:lvlJc w:val="left"/>
      <w:pPr>
        <w:tabs>
          <w:tab w:val="num" w:pos="1080"/>
        </w:tabs>
        <w:ind w:left="1080" w:hanging="360"/>
      </w:pPr>
    </w:lvl>
  </w:abstractNum>
  <w:abstractNum w:abstractNumId="3">
    <w:nsid w:val="FFFFFF7F"/>
    <w:multiLevelType w:val="singleLevel"/>
    <w:tmpl w:val="E4EA9C1E"/>
    <w:lvl w:ilvl="0">
      <w:start w:val="1"/>
      <w:numFmt w:val="decimal"/>
      <w:lvlText w:val="%1."/>
      <w:lvlJc w:val="left"/>
      <w:pPr>
        <w:tabs>
          <w:tab w:val="num" w:pos="720"/>
        </w:tabs>
        <w:ind w:left="720" w:hanging="360"/>
      </w:pPr>
    </w:lvl>
  </w:abstractNum>
  <w:abstractNum w:abstractNumId="4">
    <w:nsid w:val="FFFFFF80"/>
    <w:multiLevelType w:val="singleLevel"/>
    <w:tmpl w:val="3F0C434A"/>
    <w:lvl w:ilvl="0">
      <w:start w:val="1"/>
      <w:numFmt w:val="bullet"/>
      <w:pStyle w:val="ListBullet5"/>
      <w:lvlText w:val=""/>
      <w:lvlJc w:val="left"/>
      <w:pPr>
        <w:ind w:left="1800" w:hanging="360"/>
      </w:pPr>
      <w:rPr>
        <w:rFonts w:ascii="Symbol" w:hAnsi="Symbol" w:hint="default"/>
        <w:color w:val="9FB8CD" w:themeColor="accent2"/>
      </w:rPr>
    </w:lvl>
  </w:abstractNum>
  <w:abstractNum w:abstractNumId="5">
    <w:nsid w:val="FFFFFF81"/>
    <w:multiLevelType w:val="singleLevel"/>
    <w:tmpl w:val="78B8BCEC"/>
    <w:lvl w:ilvl="0">
      <w:start w:val="1"/>
      <w:numFmt w:val="bullet"/>
      <w:pStyle w:val="ListBullet4"/>
      <w:lvlText w:val=""/>
      <w:lvlJc w:val="left"/>
      <w:pPr>
        <w:ind w:left="1440" w:hanging="360"/>
      </w:pPr>
      <w:rPr>
        <w:rFonts w:ascii="Symbol" w:hAnsi="Symbol" w:hint="default"/>
        <w:outline w:val="0"/>
        <w:emboss w:val="0"/>
        <w:imprint w:val="0"/>
        <w:color w:val="9FB8CD" w:themeColor="accent2"/>
        <w14:textFill>
          <w14:solidFill>
            <w14:schemeClr w14:val="accent2">
              <w14:lumMod w14:val="75000"/>
            </w14:schemeClr>
          </w14:solidFill>
        </w14:textFill>
      </w:rPr>
    </w:lvl>
  </w:abstractNum>
  <w:abstractNum w:abstractNumId="6">
    <w:nsid w:val="FFFFFF82"/>
    <w:multiLevelType w:val="singleLevel"/>
    <w:tmpl w:val="3D9E3420"/>
    <w:lvl w:ilvl="0">
      <w:start w:val="1"/>
      <w:numFmt w:val="bullet"/>
      <w:pStyle w:val="ListBullet3"/>
      <w:lvlText w:val=""/>
      <w:lvlJc w:val="left"/>
      <w:pPr>
        <w:ind w:left="1080" w:hanging="360"/>
      </w:pPr>
      <w:rPr>
        <w:rFonts w:ascii="Wingdings 3" w:hAnsi="Wingdings 3" w:hint="default"/>
        <w:color w:val="FFFFFF" w:themeColor="background1"/>
        <w14:textFill>
          <w14:solidFill>
            <w14:schemeClr w14:val="bg1">
              <w14:lumMod w14:val="50000"/>
            </w14:schemeClr>
          </w14:solidFill>
        </w14:textFill>
      </w:rPr>
    </w:lvl>
  </w:abstractNum>
  <w:abstractNum w:abstractNumId="7">
    <w:nsid w:val="FFFFFF83"/>
    <w:multiLevelType w:val="singleLevel"/>
    <w:tmpl w:val="5B846FA6"/>
    <w:lvl w:ilvl="0">
      <w:start w:val="1"/>
      <w:numFmt w:val="bullet"/>
      <w:pStyle w:val="ListBullet2"/>
      <w:lvlText w:val=""/>
      <w:lvlJc w:val="left"/>
      <w:pPr>
        <w:ind w:left="720" w:hanging="360"/>
      </w:pPr>
      <w:rPr>
        <w:rFonts w:ascii="Wingdings 3" w:hAnsi="Wingdings 3" w:hint="default"/>
        <w:color w:val="9FB8CD" w:themeColor="accent2"/>
      </w:rPr>
    </w:lvl>
  </w:abstractNum>
  <w:abstractNum w:abstractNumId="8">
    <w:nsid w:val="FFFFFF88"/>
    <w:multiLevelType w:val="singleLevel"/>
    <w:tmpl w:val="54E8AFAC"/>
    <w:lvl w:ilvl="0">
      <w:start w:val="1"/>
      <w:numFmt w:val="decimal"/>
      <w:lvlText w:val="%1."/>
      <w:lvlJc w:val="left"/>
      <w:pPr>
        <w:tabs>
          <w:tab w:val="num" w:pos="360"/>
        </w:tabs>
        <w:ind w:left="360" w:hanging="360"/>
      </w:pPr>
    </w:lvl>
  </w:abstractNum>
  <w:abstractNum w:abstractNumId="9">
    <w:nsid w:val="FFFFFF89"/>
    <w:multiLevelType w:val="singleLevel"/>
    <w:tmpl w:val="D4D80CFC"/>
    <w:lvl w:ilvl="0">
      <w:start w:val="1"/>
      <w:numFmt w:val="bullet"/>
      <w:pStyle w:val="ListBullet"/>
      <w:lvlText w:val=""/>
      <w:lvlJc w:val="left"/>
      <w:pPr>
        <w:ind w:left="360" w:hanging="360"/>
      </w:pPr>
      <w:rPr>
        <w:rFonts w:ascii="Wingdings 3" w:hAnsi="Wingdings 3" w:hint="default"/>
        <w:caps w:val="0"/>
        <w:strike w:val="0"/>
        <w:dstrike w:val="0"/>
        <w:outline w:val="0"/>
        <w:shadow w:val="0"/>
        <w:emboss w:val="0"/>
        <w:imprint w:val="0"/>
        <w:vanish w:val="0"/>
        <w:color w:val="9FB8CD" w:themeColor="accent2"/>
        <w:vertAlign w:val="baseline"/>
        <w14:textFill>
          <w14:solidFill>
            <w14:schemeClr w14:val="accent2">
              <w14:lumMod w14:val="75000"/>
            </w14:schemeClr>
          </w14:solidFill>
        </w14:textFill>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9"/>
  </w:num>
  <w:num w:numId="17">
    <w:abstractNumId w:val="7"/>
  </w:num>
  <w:num w:numId="18">
    <w:abstractNumId w:val="6"/>
  </w:num>
  <w:num w:numId="19">
    <w:abstractNumId w:val="5"/>
  </w:num>
  <w:num w:numId="20">
    <w:abstractNumId w:val="4"/>
  </w:num>
  <w:num w:numId="21">
    <w:abstractNumId w:val="9"/>
  </w:num>
  <w:num w:numId="22">
    <w:abstractNumId w:val="7"/>
  </w:num>
  <w:num w:numId="23">
    <w:abstractNumId w:val="6"/>
  </w:num>
  <w:num w:numId="24">
    <w:abstractNumId w:val="5"/>
  </w:num>
  <w:num w:numId="25">
    <w:abstractNumId w:val="4"/>
  </w:num>
  <w:num w:numId="26">
    <w:abstractNumId w:val="9"/>
  </w:num>
  <w:num w:numId="27">
    <w:abstractNumId w:val="7"/>
  </w:num>
  <w:num w:numId="28">
    <w:abstractNumId w:val="6"/>
  </w:num>
  <w:num w:numId="29">
    <w:abstractNumId w:val="5"/>
  </w:num>
  <w:num w:numId="30">
    <w:abstractNumId w:val="4"/>
  </w:num>
</w:numbering>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zoom w:percent="80"/>
  <w:removeDateAndTime/>
  <w:hideGrammaticalErrors/>
  <w:attachedTemplate r:id="rId1"/>
  <w:styleLockQFSet/>
  <w:defaultTabStop w:val="709"/>
  <w:hyphenationZone w:val="420"/>
  <w:evenAndOddHeaders/>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undOvr"/>
    <m:naryLim m:val="subSup"/>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avePreviewPicture w:val="off"/>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HAnsi" w:hAnsiTheme="minorHAnsi" w:cstheme="minorBidi"/>
        <w:sz w:val="22"/>
        <w:szCs w:val="22"/>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Times New Roman"/>
      <w:color w:val="000000" w:themeColor="text1"/>
      <w:sz w:val="20"/>
      <w:szCs w:val="20"/>
    </w:rPr>
  </w:style>
  <w:style w:type="paragraph" w:styleId="Heading1">
    <w:name w:val="heading 1"/>
    <w:basedOn w:val="Normal"/>
    <w:next w:val="Normal"/>
    <w:link w:val="Heading1Char"/>
    <w:uiPriority w:val="9"/>
    <w:semiHidden/>
    <w:unhideWhenUsed/>
    <w:pPr>
      <w:pBdr>
        <w:top w:val="single" w:sz="6" w:space="1" w:color="9FB8CD" w:themeColor="accent2"/>
        <w:left w:val="single" w:sz="6" w:space="1" w:color="9FB8CD" w:themeColor="accent2"/>
        <w:bottom w:val="single" w:sz="6" w:space="1" w:color="9FB8CD" w:themeColor="accent2"/>
        <w:right w:val="single" w:sz="6" w:space="1" w:color="9FB8CD" w:themeColor="accent2"/>
      </w:pBdr>
      <w:shd w:val="clear" w:color="auto" w:fill="9FB8CD" w:themeFill="accent2"/>
      <w:spacing w:before="300" w:after="40"/>
      <w:outlineLvl w:val="0"/>
    </w:pPr>
    <w:rPr>
      <w:rFonts w:asciiTheme="majorHAnsi" w:hAnsiTheme="majorHAnsi"/>
      <w:color w:val="FFFFFF" w:themeColor="background1"/>
      <w:spacing w:val="5"/>
      <w:szCs w:val="32"/>
    </w:rPr>
  </w:style>
  <w:style w:type="paragraph" w:styleId="Heading2">
    <w:name w:val="heading 2"/>
    <w:basedOn w:val="Normal"/>
    <w:next w:val="Normal"/>
    <w:link w:val="Heading2Char"/>
    <w:uiPriority w:val="9"/>
    <w:semiHidden/>
    <w:unhideWhenUsed/>
    <w:qFormat/>
    <w:pPr>
      <w:pBdr>
        <w:top w:val="single" w:sz="6" w:space="1" w:color="9FB8CD" w:themeColor="accent2"/>
        <w:left w:val="single" w:sz="48" w:space="1" w:color="9FB8CD" w:themeColor="accent2"/>
        <w:bottom w:val="single" w:sz="6" w:space="1" w:color="9FB8CD" w:themeColor="accent2"/>
        <w:right w:val="single" w:sz="6" w:space="1" w:color="9FB8CD" w:themeColor="accent2"/>
      </w:pBdr>
      <w:spacing w:before="240" w:after="80"/>
      <w:ind w:left="144"/>
      <w:outlineLvl w:val="1"/>
    </w:pPr>
    <w:rPr>
      <w:rFonts w:asciiTheme="majorHAnsi" w:hAnsiTheme="majorHAnsi"/>
      <w:color w:val="628BAD" w:themeColor="accent2" w:themeShade="BF"/>
      <w:spacing w:val="5"/>
      <w:szCs w:val="28"/>
    </w:rPr>
  </w:style>
  <w:style w:type="paragraph" w:styleId="Heading3">
    <w:name w:val="heading 3"/>
    <w:basedOn w:val="Normal"/>
    <w:next w:val="Normal"/>
    <w:link w:val="Heading3Char"/>
    <w:uiPriority w:val="9"/>
    <w:semiHidden/>
    <w:unhideWhenUsed/>
    <w:qFormat/>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spacing w:before="200" w:after="80"/>
      <w:ind w:left="144"/>
      <w:outlineLvl w:val="2"/>
    </w:pPr>
    <w:rPr>
      <w:rFonts w:asciiTheme="majorHAnsi" w:hAnsiTheme="majorHAnsi"/>
      <w:color w:val="595959" w:themeColor="text1" w:themeTint="A6"/>
      <w:spacing w:val="5"/>
      <w:szCs w:val="24"/>
    </w:rPr>
  </w:style>
  <w:style w:type="paragraph" w:styleId="Heading4">
    <w:name w:val="heading 4"/>
    <w:basedOn w:val="Normal"/>
    <w:next w:val="Normal"/>
    <w:link w:val="Heading4Char"/>
    <w:uiPriority w:val="9"/>
    <w:semiHidden/>
    <w:unhideWhenUsed/>
    <w:qFormat/>
    <w:pPr>
      <w:pBdr>
        <w:bottom w:val="single" w:sz="6" w:space="1" w:color="A6A6A6" w:themeColor="background1" w:themeShade="A6"/>
      </w:pBdr>
      <w:spacing w:before="200" w:after="80"/>
      <w:outlineLvl w:val="3"/>
    </w:pPr>
    <w:rPr>
      <w:rFonts w:asciiTheme="majorHAnsi" w:hAnsiTheme="majorHAnsi"/>
      <w:color w:val="595959" w:themeColor="text1" w:themeTint="A6"/>
      <w:szCs w:val="22"/>
    </w:rPr>
  </w:style>
  <w:style w:type="paragraph" w:styleId="Heading5">
    <w:name w:val="heading 5"/>
    <w:basedOn w:val="Normal"/>
    <w:next w:val="Normal"/>
    <w:link w:val="Heading5Char"/>
    <w:uiPriority w:val="9"/>
    <w:semiHidden/>
    <w:unhideWhenUsed/>
    <w:qFormat/>
    <w:pPr>
      <w:pBdr>
        <w:bottom w:val="dashed" w:sz="4" w:space="1" w:color="A6A6A6" w:themeColor="background1" w:themeShade="A6"/>
      </w:pBdr>
      <w:spacing w:before="200" w:after="80"/>
      <w:outlineLvl w:val="4"/>
    </w:pPr>
    <w:rPr>
      <w:rFonts w:asciiTheme="majorHAnsi" w:hAnsiTheme="majorHAnsi"/>
      <w:color w:val="404040" w:themeColor="text1" w:themeTint="BF"/>
      <w:szCs w:val="26"/>
    </w:rPr>
  </w:style>
  <w:style w:type="paragraph" w:styleId="Heading6">
    <w:name w:val="heading 6"/>
    <w:basedOn w:val="Normal"/>
    <w:next w:val="Normal"/>
    <w:link w:val="Heading6Char"/>
    <w:uiPriority w:val="9"/>
    <w:semiHidden/>
    <w:unhideWhenUsed/>
    <w:qFormat/>
    <w:pPr>
      <w:spacing w:before="200" w:after="80"/>
      <w:outlineLvl w:val="5"/>
    </w:pPr>
    <w:rPr>
      <w:rFonts w:asciiTheme="majorHAnsi" w:hAnsiTheme="majorHAnsi"/>
      <w:b/>
      <w:color w:val="7F7F7F" w:themeColor="background1" w:themeShade="7F"/>
      <w:sz w:val="18"/>
    </w:rPr>
  </w:style>
  <w:style w:type="paragraph" w:styleId="Heading7">
    <w:name w:val="heading 7"/>
    <w:basedOn w:val="Normal"/>
    <w:next w:val="Normal"/>
    <w:link w:val="Heading7Char"/>
    <w:uiPriority w:val="9"/>
    <w:semiHidden/>
    <w:unhideWhenUsed/>
    <w:qFormat/>
    <w:pPr>
      <w:spacing w:before="200" w:after="80"/>
      <w:outlineLvl w:val="6"/>
    </w:pPr>
    <w:rPr>
      <w:rFonts w:asciiTheme="majorHAnsi" w:hAnsiTheme="majorHAnsi"/>
      <w:b/>
      <w:i/>
      <w:color w:val="808080" w:themeColor="background1" w:themeShade="80"/>
      <w:sz w:val="18"/>
    </w:rPr>
  </w:style>
  <w:style w:type="paragraph" w:styleId="Heading8">
    <w:name w:val="heading 8"/>
    <w:basedOn w:val="Normal"/>
    <w:next w:val="Normal"/>
    <w:link w:val="Heading8Char"/>
    <w:uiPriority w:val="9"/>
    <w:semiHidden/>
    <w:unhideWhenUsed/>
    <w:qFormat/>
    <w:pPr>
      <w:spacing w:before="200" w:after="80"/>
      <w:outlineLvl w:val="7"/>
    </w:pPr>
    <w:rPr>
      <w:rFonts w:asciiTheme="majorHAnsi" w:hAnsiTheme="majorHAnsi"/>
      <w:color w:val="9FB8CD" w:themeColor="accent2"/>
      <w:sz w:val="18"/>
    </w:rPr>
  </w:style>
  <w:style w:type="paragraph" w:styleId="Heading9">
    <w:name w:val="heading 9"/>
    <w:basedOn w:val="Normal"/>
    <w:next w:val="Normal"/>
    <w:link w:val="Heading9Char"/>
    <w:uiPriority w:val="9"/>
    <w:semiHidden/>
    <w:unhideWhenUsed/>
    <w:qFormat/>
    <w:pPr>
      <w:spacing w:before="200" w:after="80"/>
      <w:outlineLvl w:val="8"/>
    </w:pPr>
    <w:rPr>
      <w:rFonts w:asciiTheme="majorHAnsi" w:hAnsiTheme="majorHAnsi"/>
      <w:i/>
      <w:color w:val="9FB8CD" w:themeColor="accent2"/>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basedOn w:val="Normal"/>
    <w:link w:val="NoSpacingChar"/>
    <w:uiPriority w:val="99"/>
    <w:qFormat/>
    <w:pPr>
      <w:spacing w:after="0" w:line="240" w:lineRule="auto"/>
    </w:p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 w:val="20"/>
      <w:szCs w:val="20"/>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themeColor="text1"/>
      <w:sz w:val="20"/>
      <w:szCs w:val="20"/>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rPr>
  </w:style>
  <w:style w:type="paragraph" w:styleId="ListBullet">
    <w:name w:val="List Bullet"/>
    <w:basedOn w:val="Normal"/>
    <w:uiPriority w:val="36"/>
    <w:unhideWhenUsed/>
    <w:qFormat/>
    <w:pPr>
      <w:numPr>
        <w:numId w:val="26"/>
      </w:numPr>
      <w:spacing w:after="120"/>
      <w:contextualSpacing/>
    </w:pPr>
  </w:style>
  <w:style w:type="paragraph" w:customStyle="1" w:styleId="Section">
    <w:name w:val="Bölüm"/>
    <w:basedOn w:val="Normal"/>
    <w:next w:val="Normal"/>
    <w:link w:val="SectionChar"/>
    <w:uiPriority w:val="1"/>
    <w:qFormat/>
    <w:pPr>
      <w:spacing w:after="120" w:line="240" w:lineRule="auto"/>
      <w:contextualSpacing/>
    </w:pPr>
    <w:rPr>
      <w:rFonts w:asciiTheme="majorHAnsi" w:hAnsiTheme="majorHAnsi"/>
      <w:b/>
      <w:color w:val="9FB8CD" w:themeColor="accent2"/>
      <w:sz w:val="24"/>
    </w:rPr>
  </w:style>
  <w:style w:type="paragraph" w:customStyle="1" w:styleId="Subsection">
    <w:name w:val="Alt Bölüm"/>
    <w:basedOn w:val="Normal"/>
    <w:link w:val="SubsectionChar"/>
    <w:uiPriority w:val="3"/>
    <w:qFormat/>
    <w:pPr>
      <w:spacing w:before="40" w:after="80" w:line="240" w:lineRule="auto"/>
    </w:pPr>
    <w:rPr>
      <w:rFonts w:asciiTheme="majorHAnsi" w:hAnsiTheme="majorHAnsi"/>
      <w:b/>
      <w:color w:val="727CA3" w:themeColor="accent1"/>
      <w:sz w:val="18"/>
    </w:rPr>
  </w:style>
  <w:style w:type="paragraph" w:styleId="Quote">
    <w:name w:val="Quote"/>
    <w:basedOn w:val="Normal"/>
    <w:link w:val="QuoteChar"/>
    <w:uiPriority w:val="29"/>
    <w:qFormat/>
    <w:rPr>
      <w:i/>
      <w:color w:val="7F7F7F" w:themeColor="background1" w:themeShade="7F"/>
    </w:rPr>
  </w:style>
  <w:style w:type="character" w:customStyle="1" w:styleId="QuoteChar">
    <w:name w:val="Quote Char"/>
    <w:basedOn w:val="DefaultParagraphFont"/>
    <w:link w:val="Quote"/>
    <w:uiPriority w:val="29"/>
    <w:rPr>
      <w:rFonts w:cs="Times New Roman"/>
      <w:i/>
      <w:color w:val="7F7F7F" w:themeColor="background1" w:themeShade="7F"/>
      <w:sz w:val="20"/>
      <w:szCs w:val="20"/>
    </w:rPr>
  </w:style>
  <w:style w:type="character" w:customStyle="1" w:styleId="Heading2Char">
    <w:name w:val="Heading 2 Char"/>
    <w:basedOn w:val="DefaultParagraphFont"/>
    <w:link w:val="Heading2"/>
    <w:uiPriority w:val="9"/>
    <w:semiHidden/>
    <w:rPr>
      <w:rFonts w:asciiTheme="majorHAnsi" w:hAnsiTheme="majorHAnsi" w:cs="Times New Roman"/>
      <w:color w:val="628BAD" w:themeColor="accent2" w:themeShade="BF"/>
      <w:spacing w:val="5"/>
      <w:sz w:val="20"/>
      <w:szCs w:val="20"/>
    </w:rPr>
  </w:style>
  <w:style w:type="paragraph" w:customStyle="1" w:styleId="PersonalName">
    <w:name w:val="Kişisel Ad"/>
    <w:basedOn w:val="NoSpacing"/>
    <w:link w:val="PersonalNameChar"/>
    <w:uiPriority w:val="1"/>
    <w:qFormat/>
    <w:pPr>
      <w:jc w:val="right"/>
    </w:pPr>
    <w:rPr>
      <w:rFonts w:asciiTheme="majorHAnsi" w:hAnsiTheme="majorHAnsi"/>
      <w:color w:val="525A7D" w:themeColor="accent1" w:themeShade="BF"/>
      <w:sz w:val="40"/>
      <w:szCs w:val="40"/>
    </w:rPr>
  </w:style>
  <w:style w:type="paragraph" w:styleId="ListBullet2">
    <w:name w:val="List Bullet 2"/>
    <w:basedOn w:val="Normal"/>
    <w:uiPriority w:val="36"/>
    <w:semiHidden/>
    <w:unhideWhenUsed/>
    <w:qFormat/>
    <w:pPr>
      <w:numPr>
        <w:numId w:val="27"/>
      </w:numPr>
      <w:spacing w:after="120"/>
      <w:contextualSpacing/>
    </w:pPr>
  </w:style>
  <w:style w:type="character" w:styleId="Hyperlink">
    <w:name w:val="Hyperlink"/>
    <w:basedOn w:val="DefaultParagraphFont"/>
    <w:uiPriority w:val="99"/>
    <w:semiHidden/>
    <w:unhideWhenUsed/>
    <w:rPr>
      <w:color w:val="B292CA" w:themeColor="hyperlink"/>
      <w:u w:val="single"/>
    </w:rPr>
  </w:style>
  <w:style w:type="character" w:styleId="BookTitle">
    <w:name w:val="Book Title"/>
    <w:basedOn w:val="DefaultParagraphFont"/>
    <w:uiPriority w:val="33"/>
    <w:qFormat/>
    <w:rPr>
      <w:rFonts w:asciiTheme="majorHAnsi" w:hAnsiTheme="majorHAnsi" w:cs="Times New Roman"/>
      <w:i/>
      <w:color w:val="8E736A" w:themeColor="accent6"/>
      <w:sz w:val="20"/>
      <w:szCs w:val="20"/>
    </w:rPr>
  </w:style>
  <w:style w:type="paragraph" w:styleId="Caption">
    <w:name w:val="caption"/>
    <w:basedOn w:val="Normal"/>
    <w:next w:val="Normal"/>
    <w:uiPriority w:val="35"/>
    <w:unhideWhenUsed/>
    <w:pPr>
      <w:spacing w:after="0" w:line="240" w:lineRule="auto"/>
    </w:pPr>
    <w:rPr>
      <w:rFonts w:asciiTheme="majorHAnsi" w:hAnsiTheme="majorHAnsi"/>
      <w:bCs/>
      <w:color w:val="9FB8CD" w:themeColor="accent2"/>
      <w:sz w:val="16"/>
      <w:szCs w:val="16"/>
    </w:rPr>
  </w:style>
  <w:style w:type="character" w:styleId="Emphasis">
    <w:name w:val="Emphasis"/>
    <w:uiPriority w:val="20"/>
    <w:qFormat/>
    <w:rPr>
      <w:b/>
      <w:i/>
      <w:spacing w:val="0"/>
    </w:rPr>
  </w:style>
  <w:style w:type="character" w:customStyle="1" w:styleId="NoSpacingChar">
    <w:name w:val="No Spacing Char"/>
    <w:basedOn w:val="DefaultParagraphFont"/>
    <w:link w:val="NoSpacing"/>
    <w:uiPriority w:val="99"/>
    <w:rPr>
      <w:rFonts w:cs="Times New Roman"/>
      <w:color w:val="000000" w:themeColor="text1"/>
      <w:sz w:val="20"/>
      <w:szCs w:val="20"/>
    </w:rPr>
  </w:style>
  <w:style w:type="character" w:customStyle="1" w:styleId="Heading1Char">
    <w:name w:val="Heading 1 Char"/>
    <w:basedOn w:val="DefaultParagraphFont"/>
    <w:link w:val="Heading1"/>
    <w:uiPriority w:val="9"/>
    <w:semiHidden/>
    <w:rPr>
      <w:rFonts w:asciiTheme="majorHAnsi" w:hAnsiTheme="majorHAnsi" w:cs="Times New Roman"/>
      <w:color w:val="FFFFFF" w:themeColor="background1"/>
      <w:spacing w:val="5"/>
      <w:sz w:val="20"/>
      <w:szCs w:val="20"/>
      <w:shd w:val="clear" w:color="auto" w:fill="9FB8CD" w:themeFill="accent2"/>
    </w:rPr>
  </w:style>
  <w:style w:type="character" w:customStyle="1" w:styleId="Heading3Char">
    <w:name w:val="Heading 3 Char"/>
    <w:basedOn w:val="DefaultParagraphFont"/>
    <w:link w:val="Heading3"/>
    <w:uiPriority w:val="9"/>
    <w:semiHidden/>
    <w:rPr>
      <w:rFonts w:asciiTheme="majorHAnsi" w:hAnsiTheme="majorHAnsi" w:cs="Times New Roman"/>
      <w:color w:val="595959" w:themeColor="text1" w:themeTint="A6"/>
      <w:spacing w:val="5"/>
      <w:sz w:val="20"/>
      <w:szCs w:val="20"/>
    </w:rPr>
  </w:style>
  <w:style w:type="character" w:customStyle="1" w:styleId="Heading4Char">
    <w:name w:val="Heading 4 Char"/>
    <w:basedOn w:val="DefaultParagraphFont"/>
    <w:link w:val="Heading4"/>
    <w:uiPriority w:val="9"/>
    <w:semiHidden/>
    <w:rPr>
      <w:rFonts w:asciiTheme="majorHAnsi" w:hAnsiTheme="majorHAnsi" w:cs="Times New Roman"/>
      <w:color w:val="595959" w:themeColor="text1" w:themeTint="A6"/>
      <w:sz w:val="20"/>
    </w:rPr>
  </w:style>
  <w:style w:type="character" w:customStyle="1" w:styleId="Heading5Char">
    <w:name w:val="Heading 5 Char"/>
    <w:basedOn w:val="DefaultParagraphFont"/>
    <w:link w:val="Heading5"/>
    <w:uiPriority w:val="9"/>
    <w:semiHidden/>
    <w:rPr>
      <w:rFonts w:asciiTheme="majorHAnsi" w:hAnsiTheme="majorHAnsi" w:cs="Times New Roman"/>
      <w:color w:val="404040" w:themeColor="text1" w:themeTint="BF"/>
      <w:sz w:val="20"/>
      <w:szCs w:val="20"/>
    </w:rPr>
  </w:style>
  <w:style w:type="character" w:customStyle="1" w:styleId="Heading6Char">
    <w:name w:val="Heading 6 Char"/>
    <w:basedOn w:val="DefaultParagraphFont"/>
    <w:link w:val="Heading6"/>
    <w:uiPriority w:val="9"/>
    <w:semiHidden/>
    <w:rPr>
      <w:rFonts w:asciiTheme="majorHAnsi" w:hAnsiTheme="majorHAnsi" w:cs="Times New Roman"/>
      <w:b/>
      <w:color w:val="7F7F7F" w:themeColor="background1" w:themeShade="7F"/>
      <w:sz w:val="18"/>
      <w:szCs w:val="18"/>
    </w:rPr>
  </w:style>
  <w:style w:type="character" w:customStyle="1" w:styleId="Heading7Char">
    <w:name w:val="Heading 7 Char"/>
    <w:basedOn w:val="DefaultParagraphFont"/>
    <w:link w:val="Heading7"/>
    <w:uiPriority w:val="9"/>
    <w:semiHidden/>
    <w:rPr>
      <w:rFonts w:asciiTheme="majorHAnsi" w:hAnsiTheme="majorHAnsi" w:cs="Times New Roman"/>
      <w:b/>
      <w:i/>
      <w:color w:val="808080" w:themeColor="background1" w:themeShade="80"/>
      <w:sz w:val="18"/>
      <w:szCs w:val="18"/>
    </w:rPr>
  </w:style>
  <w:style w:type="character" w:customStyle="1" w:styleId="Heading8Char">
    <w:name w:val="Heading 8 Char"/>
    <w:basedOn w:val="DefaultParagraphFont"/>
    <w:link w:val="Heading8"/>
    <w:uiPriority w:val="9"/>
    <w:semiHidden/>
    <w:rPr>
      <w:rFonts w:asciiTheme="majorHAnsi" w:hAnsiTheme="majorHAnsi" w:cs="Times New Roman"/>
      <w:color w:val="9FB8CD" w:themeColor="accent2"/>
      <w:sz w:val="18"/>
      <w:szCs w:val="18"/>
    </w:rPr>
  </w:style>
  <w:style w:type="character" w:customStyle="1" w:styleId="Heading9Char">
    <w:name w:val="Heading 9 Char"/>
    <w:basedOn w:val="DefaultParagraphFont"/>
    <w:link w:val="Heading9"/>
    <w:uiPriority w:val="9"/>
    <w:semiHidden/>
    <w:rPr>
      <w:rFonts w:asciiTheme="majorHAnsi" w:hAnsiTheme="majorHAnsi" w:cs="Times New Roman"/>
      <w:i/>
      <w:color w:val="9FB8CD" w:themeColor="accent2"/>
      <w:sz w:val="18"/>
      <w:szCs w:val="18"/>
    </w:rPr>
  </w:style>
  <w:style w:type="character" w:styleId="IntenseEmphasis">
    <w:name w:val="Intense Emphasis"/>
    <w:basedOn w:val="DefaultParagraphFont"/>
    <w:uiPriority w:val="21"/>
    <w:qFormat/>
    <w:rPr>
      <w:rFonts w:cs="Times New Roman"/>
      <w:b/>
      <w:i/>
      <w:color w:val="BAC737" w:themeColor="accent3" w:themeShade="BF"/>
      <w:sz w:val="20"/>
      <w:szCs w:val="20"/>
    </w:rPr>
  </w:style>
  <w:style w:type="paragraph" w:styleId="IntenseQuote">
    <w:name w:val="Intense Quote"/>
    <w:basedOn w:val="Normal"/>
    <w:link w:val="IntenseQuoteChar"/>
    <w:uiPriority w:val="30"/>
    <w:qFormat/>
    <w:pPr>
      <w:pBdr>
        <w:top w:val="single" w:sz="6" w:space="10" w:color="628BAD" w:themeColor="accent2" w:themeShade="BF"/>
        <w:left w:val="single" w:sz="6" w:space="10" w:color="628BAD" w:themeColor="accent2" w:themeShade="BF"/>
        <w:bottom w:val="single" w:sz="6" w:space="10" w:color="628BAD" w:themeColor="accent2" w:themeShade="BF"/>
        <w:right w:val="single" w:sz="6" w:space="10" w:color="628BAD" w:themeColor="accent2" w:themeShade="BF"/>
      </w:pBdr>
      <w:shd w:val="clear" w:color="auto" w:fill="9FB8CD" w:themeFill="accent2"/>
      <w:ind w:left="720" w:right="720"/>
      <w:jc w:val="center"/>
    </w:pPr>
    <w:rPr>
      <w:rFonts w:asciiTheme="majorHAnsi" w:hAnsiTheme="majorHAnsi"/>
      <w:i/>
      <w:color w:val="FFFFFF" w:themeColor="background1"/>
    </w:rPr>
  </w:style>
  <w:style w:type="character" w:customStyle="1" w:styleId="IntenseQuoteChar">
    <w:name w:val="Güçlü Alıntı Karakteri"/>
    <w:basedOn w:val="DefaultParagraphFont"/>
    <w:link w:val="IntenseQuote"/>
    <w:uiPriority w:val="30"/>
    <w:rPr>
      <w:rFonts w:asciiTheme="majorHAnsi" w:hAnsiTheme="majorHAnsi" w:cs="Times New Roman"/>
      <w:i/>
      <w:color w:val="FFFFFF" w:themeColor="background1"/>
      <w:sz w:val="20"/>
      <w:szCs w:val="20"/>
      <w:shd w:val="clear" w:color="auto" w:fill="9FB8CD" w:themeFill="accent2"/>
    </w:rPr>
  </w:style>
  <w:style w:type="character" w:styleId="IntenseReference">
    <w:name w:val="Intense Reference"/>
    <w:basedOn w:val="DefaultParagraphFont"/>
    <w:uiPriority w:val="32"/>
    <w:qFormat/>
    <w:rPr>
      <w:rFonts w:cs="Times New Roman"/>
      <w:b/>
      <w:color w:val="525A7D" w:themeColor="accent1" w:themeShade="BF"/>
      <w:sz w:val="20"/>
      <w:szCs w:val="20"/>
      <w:u w:val="single"/>
    </w:rPr>
  </w:style>
  <w:style w:type="paragraph" w:styleId="ListBullet3">
    <w:name w:val="List Bullet 3"/>
    <w:basedOn w:val="Normal"/>
    <w:uiPriority w:val="36"/>
    <w:semiHidden/>
    <w:unhideWhenUsed/>
    <w:qFormat/>
    <w:pPr>
      <w:numPr>
        <w:numId w:val="28"/>
      </w:numPr>
      <w:spacing w:after="120"/>
      <w:contextualSpacing/>
    </w:pPr>
  </w:style>
  <w:style w:type="paragraph" w:styleId="ListBullet4">
    <w:name w:val="List Bullet 4"/>
    <w:basedOn w:val="Normal"/>
    <w:uiPriority w:val="36"/>
    <w:semiHidden/>
    <w:unhideWhenUsed/>
    <w:qFormat/>
    <w:pPr>
      <w:numPr>
        <w:numId w:val="29"/>
      </w:numPr>
      <w:spacing w:after="120"/>
      <w:contextualSpacing/>
    </w:pPr>
  </w:style>
  <w:style w:type="paragraph" w:styleId="ListBullet5">
    <w:name w:val="List Bullet 5"/>
    <w:basedOn w:val="Normal"/>
    <w:uiPriority w:val="36"/>
    <w:semiHidden/>
    <w:unhideWhenUsed/>
    <w:qFormat/>
    <w:pPr>
      <w:numPr>
        <w:numId w:val="30"/>
      </w:numPr>
      <w:spacing w:after="120"/>
      <w:contextualSpacing/>
    </w:pPr>
  </w:style>
  <w:style w:type="character" w:styleId="Strong">
    <w:name w:val="Strong"/>
    <w:uiPriority w:val="22"/>
    <w:qFormat/>
    <w:rPr>
      <w:rFonts w:asciiTheme="minorHAnsi" w:hAnsiTheme="minorHAnsi"/>
      <w:b/>
      <w:color w:val="9FB8CD" w:themeColor="accent2"/>
    </w:rPr>
  </w:style>
  <w:style w:type="character" w:styleId="SubtleEmphasis">
    <w:name w:val="Subtle Emphasis"/>
    <w:basedOn w:val="DefaultParagraphFont"/>
    <w:uiPriority w:val="19"/>
    <w:qFormat/>
    <w:rPr>
      <w:rFonts w:cs="Times New Roman"/>
      <w:i/>
      <w:color w:val="737373" w:themeColor="text1" w:themeTint="8C"/>
      <w:kern w:val="16"/>
      <w:sz w:val="20"/>
      <w:szCs w:val="20"/>
    </w:rPr>
  </w:style>
  <w:style w:type="character" w:styleId="SubtleReference">
    <w:name w:val="Subtle Reference"/>
    <w:basedOn w:val="DefaultParagraphFont"/>
    <w:uiPriority w:val="31"/>
    <w:qFormat/>
    <w:rPr>
      <w:rFonts w:cs="Times New Roman"/>
      <w:color w:val="737373" w:themeColor="text1" w:themeTint="8C"/>
      <w:sz w:val="20"/>
      <w:szCs w:val="20"/>
      <w:u w:val="single"/>
    </w:rPr>
  </w:style>
  <w:style w:type="paragraph" w:styleId="TOC1">
    <w:name w:val="toc 1"/>
    <w:basedOn w:val="Normal"/>
    <w:next w:val="Normal"/>
    <w:autoRedefine/>
    <w:uiPriority w:val="99"/>
    <w:semiHidden/>
    <w:unhideWhenUsed/>
    <w:qFormat/>
    <w:pPr>
      <w:tabs>
        <w:tab w:val="right" w:leader="dot" w:pos="8630"/>
      </w:tabs>
      <w:spacing w:after="40" w:line="240" w:lineRule="auto"/>
    </w:pPr>
    <w:rPr>
      <w:smallCaps/>
      <w:color w:val="9FB8CD" w:themeColor="accent2"/>
    </w:rPr>
  </w:style>
  <w:style w:type="paragraph" w:styleId="TOC2">
    <w:name w:val="toc 2"/>
    <w:basedOn w:val="Normal"/>
    <w:next w:val="Normal"/>
    <w:autoRedefine/>
    <w:uiPriority w:val="99"/>
    <w:semiHidden/>
    <w:unhideWhenUsed/>
    <w:qFormat/>
    <w:pPr>
      <w:tabs>
        <w:tab w:val="right" w:leader="dot" w:pos="8630"/>
      </w:tabs>
      <w:spacing w:after="40" w:line="240" w:lineRule="auto"/>
      <w:ind w:left="216"/>
    </w:pPr>
    <w:rPr>
      <w:smallCaps/>
    </w:rPr>
  </w:style>
  <w:style w:type="paragraph" w:styleId="TOC3">
    <w:name w:val="toc 3"/>
    <w:basedOn w:val="Normal"/>
    <w:next w:val="Normal"/>
    <w:autoRedefine/>
    <w:uiPriority w:val="99"/>
    <w:semiHidden/>
    <w:unhideWhenUsed/>
    <w:qFormat/>
    <w:pPr>
      <w:tabs>
        <w:tab w:val="right" w:leader="dot" w:pos="8630"/>
      </w:tabs>
      <w:spacing w:after="40" w:line="240" w:lineRule="auto"/>
      <w:ind w:left="446"/>
    </w:pPr>
    <w:rPr>
      <w:smallCaps/>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rPr>
  </w:style>
  <w:style w:type="paragraph" w:customStyle="1" w:styleId="SendersAddress">
    <w:name w:val="Gönderenin Adresi"/>
    <w:basedOn w:val="NoSpacing"/>
    <w:link w:val="SendersAddressChar"/>
    <w:uiPriority w:val="1"/>
    <w:semiHidden/>
    <w:unhideWhenUsed/>
    <w:qFormat/>
    <w:pPr>
      <w:spacing w:before="200" w:line="276" w:lineRule="auto"/>
      <w:contextualSpacing/>
      <w:jc w:val="right"/>
    </w:pPr>
    <w:rPr>
      <w:rFonts w:asciiTheme="majorHAnsi" w:hAnsiTheme="majorHAnsi"/>
      <w:color w:val="9FB8CD" w:themeColor="accent2"/>
      <w:sz w:val="18"/>
      <w:szCs w:val="18"/>
    </w:rPr>
  </w:style>
  <w:style w:type="paragraph" w:styleId="Subtitle">
    <w:name w:val="Subtitle"/>
    <w:basedOn w:val="Normal"/>
    <w:link w:val="SubtitleChar"/>
    <w:uiPriority w:val="11"/>
    <w:semiHidden/>
    <w:unhideWhenUsed/>
    <w:qFormat/>
    <w:pPr>
      <w:spacing w:after="720" w:line="240" w:lineRule="auto"/>
    </w:pPr>
    <w:rPr>
      <w:rFonts w:asciiTheme="majorHAnsi" w:hAnsiTheme="majorHAnsi" w:cstheme="minorBidi"/>
      <w:color w:val="9FB8CD" w:themeColor="accent2"/>
      <w:sz w:val="24"/>
      <w:szCs w:val="24"/>
    </w:rPr>
  </w:style>
  <w:style w:type="character" w:customStyle="1" w:styleId="SubtitleChar">
    <w:name w:val="Alt Başlık Karakteri"/>
    <w:basedOn w:val="DefaultParagraphFont"/>
    <w:link w:val="Subtitle"/>
    <w:uiPriority w:val="11"/>
    <w:semiHidden/>
    <w:rPr>
      <w:rFonts w:asciiTheme="majorHAnsi" w:hAnsiTheme="majorHAnsi"/>
      <w:color w:val="9FB8CD" w:themeColor="accent2"/>
      <w:sz w:val="24"/>
      <w:szCs w:val="24"/>
    </w:rPr>
  </w:style>
  <w:style w:type="paragraph" w:styleId="Title">
    <w:name w:val="Title"/>
    <w:basedOn w:val="Normal"/>
    <w:link w:val="TitleChar"/>
    <w:uiPriority w:val="10"/>
    <w:semiHidden/>
    <w:unhideWhenUsed/>
    <w:qFormat/>
    <w:pPr>
      <w:spacing w:line="240" w:lineRule="auto"/>
    </w:pPr>
    <w:rPr>
      <w:rFonts w:asciiTheme="majorHAnsi" w:hAnsiTheme="majorHAnsi"/>
      <w:color w:val="9FB8CD" w:themeColor="accent2"/>
      <w:sz w:val="52"/>
      <w:szCs w:val="52"/>
    </w:rPr>
  </w:style>
  <w:style w:type="character" w:customStyle="1" w:styleId="TitleChar">
    <w:name w:val="Title Char"/>
    <w:basedOn w:val="DefaultParagraphFont"/>
    <w:link w:val="Title"/>
    <w:uiPriority w:val="10"/>
    <w:semiHidden/>
    <w:rPr>
      <w:rFonts w:asciiTheme="majorHAnsi" w:hAnsiTheme="majorHAnsi" w:cs="Times New Roman"/>
      <w:color w:val="9FB8CD" w:themeColor="accent2"/>
      <w:sz w:val="52"/>
      <w:szCs w:val="52"/>
    </w:rPr>
  </w:style>
  <w:style w:type="character" w:customStyle="1" w:styleId="PersonalNameChar">
    <w:name w:val="Kişisel Ad Karakteri"/>
    <w:basedOn w:val="NoSpacingChar"/>
    <w:link w:val="PersonalName"/>
    <w:uiPriority w:val="1"/>
    <w:rPr>
      <w:rFonts w:asciiTheme="majorHAnsi" w:hAnsiTheme="majorHAnsi" w:cs="Times New Roman"/>
      <w:color w:val="525A7D" w:themeColor="accent1" w:themeShade="BF"/>
      <w:sz w:val="40"/>
      <w:szCs w:val="40"/>
    </w:rPr>
  </w:style>
  <w:style w:type="character" w:customStyle="1" w:styleId="SectionChar">
    <w:name w:val="Bölüm Karakteri"/>
    <w:basedOn w:val="DefaultParagraphFont"/>
    <w:link w:val="Section"/>
    <w:uiPriority w:val="1"/>
    <w:rPr>
      <w:rFonts w:asciiTheme="majorHAnsi" w:hAnsiTheme="majorHAnsi" w:cs="Times New Roman"/>
      <w:b/>
      <w:color w:val="9FB8CD" w:themeColor="accent2"/>
      <w:sz w:val="24"/>
      <w:szCs w:val="24"/>
    </w:rPr>
  </w:style>
  <w:style w:type="character" w:customStyle="1" w:styleId="SubsectionChar">
    <w:name w:val="Alt Bölüm Karakteri"/>
    <w:basedOn w:val="DefaultParagraphFont"/>
    <w:link w:val="Subsection"/>
    <w:uiPriority w:val="3"/>
    <w:rPr>
      <w:rFonts w:asciiTheme="majorHAnsi" w:hAnsiTheme="majorHAnsi" w:cs="Times New Roman"/>
      <w:b/>
      <w:color w:val="727CA3" w:themeColor="accent1"/>
      <w:sz w:val="18"/>
      <w:szCs w:val="18"/>
    </w:rPr>
  </w:style>
  <w:style w:type="character" w:customStyle="1" w:styleId="SendersAddressChar">
    <w:name w:val="Gönderenin Adresi Karakteri"/>
    <w:basedOn w:val="NoSpacingChar"/>
    <w:link w:val="SendersAddress"/>
    <w:uiPriority w:val="1"/>
    <w:rPr>
      <w:rFonts w:asciiTheme="majorHAnsi" w:hAnsiTheme="majorHAnsi" w:cs="Times New Roman"/>
      <w:color w:val="9FB8CD" w:themeColor="accent2"/>
      <w:sz w:val="18"/>
      <w:szCs w:val="18"/>
    </w:rPr>
  </w:style>
  <w:style w:type="character" w:styleId="PlaceholderText">
    <w:name w:val="Placeholder Text"/>
    <w:basedOn w:val="DefaultParagraphFont"/>
    <w:uiPriority w:val="99"/>
    <w:unhideWhenUsed/>
    <w:rPr>
      <w:color w:val="808080"/>
    </w:rPr>
  </w:style>
  <w:style w:type="paragraph" w:customStyle="1" w:styleId="SubsectionDate">
    <w:name w:val="Alt Bölüm Tarihi"/>
    <w:basedOn w:val="Section"/>
    <w:link w:val="SubsectionDateChar"/>
    <w:uiPriority w:val="4"/>
    <w:qFormat/>
    <w:rPr>
      <w:color w:val="727CA3" w:themeColor="accent1"/>
      <w:sz w:val="18"/>
    </w:rPr>
  </w:style>
  <w:style w:type="paragraph" w:customStyle="1" w:styleId="SubsectionText">
    <w:name w:val="Alt Bölüm Metni"/>
    <w:basedOn w:val="Normal"/>
    <w:uiPriority w:val="5"/>
    <w:qFormat/>
    <w:pPr>
      <w:spacing w:after="320"/>
      <w:contextualSpacing/>
    </w:pPr>
  </w:style>
  <w:style w:type="character" w:customStyle="1" w:styleId="SubsectionDateChar">
    <w:name w:val="Alt Bölüm Tarihi Karakteri"/>
    <w:basedOn w:val="SubsectionChar"/>
    <w:link w:val="SubsectionDate"/>
    <w:uiPriority w:val="4"/>
    <w:rPr>
      <w:rFonts w:asciiTheme="majorHAnsi" w:hAnsiTheme="majorHAnsi" w:cs="Times New Roman"/>
      <w:b/>
      <w:color w:val="727CA3" w:themeColor="accent1"/>
      <w:sz w:val="18"/>
      <w:szCs w:val="18"/>
    </w:rPr>
  </w:style>
  <w:style w:type="paragraph" w:customStyle="1" w:styleId="FooterFirstPage">
    <w:name w:val="Alt Bilgi İlk Sayfa"/>
    <w:basedOn w:val="Footer"/>
    <w:uiPriority w:val="34"/>
    <w:pPr>
      <w:pBdr>
        <w:top w:val="dashed" w:sz="4" w:space="18" w:color="7F7F7F"/>
      </w:pBdr>
      <w:jc w:val="right"/>
    </w:pPr>
    <w:rPr>
      <w:color w:val="7F7F7F" w:themeColor="text1" w:themeTint="80"/>
      <w:szCs w:val="18"/>
    </w:rPr>
  </w:style>
  <w:style w:type="paragraph" w:customStyle="1" w:styleId="HeaderFirstPage">
    <w:name w:val="Üst Bilgi İlk Sayfa"/>
    <w:basedOn w:val="Header"/>
    <w:qFormat/>
    <w:pPr>
      <w:pBdr>
        <w:bottom w:val="dashed" w:sz="4" w:space="18" w:color="7F7F7F"/>
      </w:pBdr>
      <w:spacing w:line="396" w:lineRule="auto"/>
    </w:pPr>
    <w:rPr>
      <w:color w:val="7F7F7F" w:themeColor="text1" w:themeTint="80"/>
    </w:rPr>
  </w:style>
  <w:style w:type="paragraph" w:customStyle="1" w:styleId="AddressText">
    <w:name w:val="Adres Metni"/>
    <w:basedOn w:val="NoSpacing"/>
    <w:uiPriority w:val="2"/>
    <w:qFormat/>
    <w:pPr>
      <w:spacing w:before="200" w:line="276" w:lineRule="auto"/>
      <w:contextualSpacing/>
      <w:jc w:val="right"/>
    </w:pPr>
    <w:rPr>
      <w:rFonts w:asciiTheme="majorHAnsi" w:hAnsiTheme="majorHAnsi"/>
      <w:color w:val="9FB8CD" w:themeColor="accent2"/>
      <w:sz w:val="18"/>
    </w:rPr>
  </w:style>
  <w:style w:type="paragraph" w:customStyle="1" w:styleId="HeaderLeft">
    <w:name w:val="Üst Bilgi Sol"/>
    <w:basedOn w:val="Header"/>
    <w:uiPriority w:val="35"/>
    <w:semiHidden/>
    <w:unhideWhenUsed/>
    <w:qFormat/>
    <w:pPr>
      <w:pBdr>
        <w:bottom w:val="dashed" w:sz="4" w:space="18" w:color="7F7F7F" w:themeColor="text1" w:themeTint="80"/>
      </w:pBdr>
      <w:spacing w:line="396" w:lineRule="auto"/>
      <w:contextualSpacing/>
    </w:pPr>
    <w:rPr>
      <w:color w:val="7F7F7F" w:themeColor="text1" w:themeTint="80"/>
    </w:rPr>
  </w:style>
  <w:style w:type="paragraph" w:customStyle="1" w:styleId="FooterLeft">
    <w:name w:val="Alt Bilgi Sol"/>
    <w:basedOn w:val="Normal"/>
    <w:next w:val="Subsection"/>
    <w:uiPriority w:val="35"/>
    <w:semiHidden/>
    <w:unhideWhenUsed/>
    <w:qFormat/>
    <w:pPr>
      <w:pBdr>
        <w:top w:val="dashed" w:sz="4" w:space="18" w:color="7F7F7F" w:themeColor="text1" w:themeTint="80"/>
      </w:pBdr>
      <w:tabs>
        <w:tab w:val="center" w:pos="4320"/>
        <w:tab w:val="right" w:pos="8640"/>
      </w:tabs>
    </w:pPr>
    <w:rPr>
      <w:color w:val="7F7F7F" w:themeColor="text1" w:themeTint="80"/>
      <w:szCs w:val="18"/>
    </w:rPr>
  </w:style>
  <w:style w:type="paragraph" w:customStyle="1" w:styleId="HeaderRight">
    <w:name w:val="Üst Bilgi Sağ"/>
    <w:basedOn w:val="Header"/>
    <w:uiPriority w:val="35"/>
    <w:semiHidden/>
    <w:unhideWhenUsed/>
    <w:qFormat/>
    <w:pPr>
      <w:pBdr>
        <w:bottom w:val="dashed" w:sz="4" w:space="18" w:color="7F7F7F"/>
      </w:pBdr>
      <w:spacing w:line="396" w:lineRule="auto"/>
      <w:contextualSpacing/>
      <w:jc w:val="right"/>
    </w:pPr>
    <w:rPr>
      <w:color w:val="7F7F7F" w:themeColor="text1" w:themeTint="80"/>
    </w:rPr>
  </w:style>
  <w:style w:type="paragraph" w:customStyle="1" w:styleId="FooterRight">
    <w:name w:val="Alt Bilgi Sağ"/>
    <w:basedOn w:val="Footer"/>
    <w:uiPriority w:val="35"/>
    <w:semiHidden/>
    <w:unhideWhenUsed/>
    <w:qFormat/>
    <w:pPr>
      <w:pBdr>
        <w:top w:val="dashed" w:sz="4" w:space="18" w:color="7F7F7F"/>
      </w:pBdr>
      <w:jc w:val="right"/>
    </w:pPr>
    <w:rPr>
      <w:color w:val="7F7F7F" w:themeColor="text1" w:themeTint="80"/>
      <w:szCs w:val="18"/>
    </w:rPr>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divs>
    <w:div w:id="110114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Type="http://schemas.openxmlformats.org/officeDocument/2006/relationships/endnotes" Target="endnotes.xml" Id="rId8"/><Relationship Type="http://schemas.openxmlformats.org/officeDocument/2006/relationships/fontTable" Target="fontTable.xml" Id="rId13"/><Relationship Type="http://schemas.openxmlformats.org/officeDocument/2006/relationships/styles" Target="styles.xml" Id="rId3"/><Relationship Type="http://schemas.openxmlformats.org/officeDocument/2006/relationships/footnotes" Target="footnotes.xml" Id="rId7"/><Relationship Type="http://schemas.openxmlformats.org/officeDocument/2006/relationships/footer" Target="footer2.xml" Id="rId12"/><Relationship Type="http://schemas.openxmlformats.org/officeDocument/2006/relationships/numbering" Target="numbering.xml" Id="rId2"/><Relationship Type="http://schemas.openxmlformats.org/officeDocument/2006/relationships/customXml" Target="../customXml/item1.xml" Id="rId1"/><Relationship Type="http://schemas.openxmlformats.org/officeDocument/2006/relationships/webSettings" Target="webSettings.xml" Id="rId6"/><Relationship Type="http://schemas.openxmlformats.org/officeDocument/2006/relationships/footer" Target="footer1.xml" Id="rId11"/><Relationship Type="http://schemas.openxmlformats.org/officeDocument/2006/relationships/settings" Target="settings.xml" Id="rId5"/><Relationship Type="http://schemas.openxmlformats.org/officeDocument/2006/relationships/theme" Target="theme/theme1.xml" Id="rId15"/><Relationship Type="http://schemas.openxmlformats.org/officeDocument/2006/relationships/header" Target="header2.xml" Id="rId10"/><Relationship Type="http://schemas.openxmlformats.org/officeDocument/2006/relationships/header" Target="header1.xml" Id="rId9"/><Relationship Type="http://schemas.openxmlformats.org/officeDocument/2006/relationships/glossaryDocument" Target="glossary/document.xml" Id="rId14"/></Relationships>
</file>

<file path=word/_rels/settings.xml.rels><?xml version="1.0" encoding="UTF-8" standalone="yes"?><Relationships xmlns="http://schemas.openxmlformats.org/package/2006/relationships"><Relationship Id="rId1" Type="http://schemas.openxmlformats.org/officeDocument/2006/relationships/attachedTemplate" Target="file:///C:\Windows\system32\OriginResume.dotx" TargetMode="External"/></Relationships>  
</file>

<file path=word/glossary/_rels/document.xml.rels><?xml version="1.0" encoding="UTF-8" standalone="yes"?><Relationships xmlns="http://schemas.openxmlformats.org/package/2006/relationships"><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PlaceholderAutotext_15"/>
        <w:category>
          <w:name w:val="General"/>
          <w:gallery w:val="placeholder"/>
        </w:category>
        <w:types>
          <w:type w:val="bbPlcHdr"/>
        </w:types>
        <w:behaviors>
          <w:behavior w:val="content"/>
        </w:behaviors>
        <w:guid w:val="{F9B7CB08-C161-43D4-B73C-24E98C28C56A}"/>
      </w:docPartPr>
      <w:docPartBody>
        <w:p>
          <w:pPr>
            <w:pStyle w:val="PlaceholderAutotext152"/>
          </w:pPr>
          <w:r>
            <w:rPr>
              <w:rStyle w:val="PlaceholderText"/>
              <w:color w:val="auto"/>
            </w:rPr>
            <w:rPr>
              <w:lang w:val="tr-tr"/>
            </w:rPr>
            <w:t>[Hedefleri yazın]</w:t>
          </w:r>
        </w:p>
      </w:docPartBody>
    </w:docPart>
    <w:docPart>
      <w:docPartPr>
        <w:name w:val="794E58B25362481E96AD559BBA1FDDC1"/>
        <w:category>
          <w:name w:val="General"/>
          <w:gallery w:val="placeholder"/>
        </w:category>
        <w:types>
          <w:type w:val="bbPlcHdr"/>
        </w:types>
        <w:behaviors>
          <w:behavior w:val="content"/>
        </w:behaviors>
        <w:guid w:val="{27EB32E4-8E99-496F-8E05-2DEC9CEFD908}"/>
      </w:docPartPr>
      <w:docPartBody>
        <w:p>
          <w:r>
            <w:rPr>
              <w:lang w:val="tr-tr"/>
            </w:rPr>
            <w:t>[Dereceyi yazın]</w:t>
          </w:r>
        </w:p>
      </w:docPartBody>
    </w:docPart>
    <w:docPart>
      <w:docPartPr>
        <w:name w:val="C2855ADA2227447D93703A41F43A2FC8"/>
        <w:category>
          <w:name w:val="General"/>
          <w:gallery w:val="placeholder"/>
        </w:category>
        <w:types>
          <w:type w:val="bbPlcHdr"/>
        </w:types>
        <w:behaviors>
          <w:behavior w:val="content"/>
        </w:behaviors>
        <w:guid w:val="{25CEBB64-12E5-4F43-902A-5A7065CFEC60}"/>
      </w:docPartPr>
      <w:docPartBody>
        <w:p>
          <w:pPr>
            <w:pStyle w:val="C2855ADA2227447D93703A41F43A2FC81"/>
            <w:framePr w:wrap="around"/>
          </w:pPr>
          <w:r>
            <w:rPr>
              <w:rStyle w:val="SubsectionDateChar"/>
            </w:rPr>
            <w:rPr>
              <w:lang w:val="tr-tr"/>
            </w:rPr>
            <w:t>[Tamamlanma tarihini yazın]</w:t>
          </w:r>
        </w:p>
      </w:docPartBody>
    </w:docPart>
    <w:docPart>
      <w:docPartPr>
        <w:name w:val="32BBF02FA88B42F59FA453F6559B2857"/>
        <w:category>
          <w:name w:val="General"/>
          <w:gallery w:val="placeholder"/>
        </w:category>
        <w:types>
          <w:type w:val="bbPlcHdr"/>
        </w:types>
        <w:behaviors>
          <w:behavior w:val="content"/>
        </w:behaviors>
        <w:guid w:val="{8B2F4C57-450B-4EE7-A7FE-EB8EF50988E5}"/>
      </w:docPartPr>
      <w:docPartBody>
        <w:p>
          <w:r>
            <w:rPr>
              <w:lang w:val="tr-tr"/>
            </w:rPr>
            <w:t>[Başarı listesini yazın]</w:t>
          </w:r>
        </w:p>
      </w:docPartBody>
    </w:docPart>
    <w:docPart>
      <w:docPartPr>
        <w:name w:val="822A6DC6BEB84B5BB841D719BFEF6FF7"/>
        <w:category>
          <w:name w:val="General"/>
          <w:gallery w:val="placeholder"/>
        </w:category>
        <w:types>
          <w:type w:val="bbPlcHdr"/>
        </w:types>
        <w:behaviors>
          <w:behavior w:val="content"/>
        </w:behaviors>
        <w:guid w:val="{5BC3EEAA-59F6-49AC-BB98-299652EF8440}"/>
      </w:docPartPr>
      <w:docPartBody>
        <w:p>
          <w:r>
            <w:rPr>
              <w:lang w:val="tr-tr"/>
            </w:rPr>
            <w:t>[İş unvanını yazın]</w:t>
          </w:r>
        </w:p>
      </w:docPartBody>
    </w:docPart>
    <w:docPart>
      <w:docPartPr>
        <w:name w:val="0660FC6C38724B549B9157DD81D223E9"/>
        <w:category>
          <w:name w:val="General"/>
          <w:gallery w:val="placeholder"/>
        </w:category>
        <w:types>
          <w:type w:val="bbPlcHdr"/>
        </w:types>
        <w:behaviors>
          <w:behavior w:val="content"/>
        </w:behaviors>
        <w:guid w:val="{79541075-EB51-4BBF-BF67-0CCC6D31275D}"/>
      </w:docPartPr>
      <w:docPartBody>
        <w:p>
          <w:pPr>
            <w:pStyle w:val="0660FC6C38724B549B9157DD81D223E91"/>
            <w:framePr w:wrap="around"/>
          </w:pPr>
          <w:r>
            <w:rPr>
              <w:rStyle w:val="SubsectionDateChar"/>
            </w:rPr>
            <w:rPr>
              <w:lang w:val="tr-tr"/>
            </w:rPr>
            <w:t>[Başlangıç tarihini yazın]</w:t>
          </w:r>
        </w:p>
      </w:docPartBody>
    </w:docPart>
    <w:docPart>
      <w:docPartPr>
        <w:name w:val="859900A21CAA435AAE629F326F48B47D"/>
        <w:category>
          <w:name w:val="General"/>
          <w:gallery w:val="placeholder"/>
        </w:category>
        <w:types>
          <w:type w:val="bbPlcHdr"/>
        </w:types>
        <w:behaviors>
          <w:behavior w:val="content"/>
        </w:behaviors>
        <w:guid w:val="{A678DC1A-7F7C-4E42-AE87-E1C0B34837B1}"/>
      </w:docPartPr>
      <w:docPartBody>
        <w:p>
          <w:pPr>
            <w:pStyle w:val="859900A21CAA435AAE629F326F48B47D1"/>
            <w:framePr w:wrap="around"/>
          </w:pPr>
          <w:r>
            <w:rPr>
              <w:rStyle w:val="SubsectionDateChar"/>
            </w:rPr>
            <w:rPr>
              <w:lang w:val="tr-tr"/>
            </w:rPr>
            <w:t>[Bitiş tarihini yazın]</w:t>
          </w:r>
        </w:p>
      </w:docPartBody>
    </w:docPart>
    <w:docPart>
      <w:docPartPr>
        <w:name w:val="7AB65DDDEBDE442E8D7C8DC7E90C3FDC"/>
        <w:category>
          <w:name w:val="General"/>
          <w:gallery w:val="placeholder"/>
        </w:category>
        <w:types>
          <w:type w:val="bbPlcHdr"/>
        </w:types>
        <w:behaviors>
          <w:behavior w:val="content"/>
        </w:behaviors>
        <w:guid w:val="{1E7A2648-2050-4645-95EF-249C08141854}"/>
      </w:docPartPr>
      <w:docPartBody>
        <w:p>
          <w:r>
            <w:rPr>
              <w:lang w:val="tr-tr"/>
            </w:rPr>
            <w:t>[İş sorumluluklarını yazın]</w:t>
          </w:r>
        </w:p>
      </w:docPartBody>
    </w:docPart>
    <w:docPart>
      <w:docPartPr>
        <w:name w:val="D54A5A79A06244B787815C29EB2CE0FF"/>
        <w:category>
          <w:name w:val="General"/>
          <w:gallery w:val="placeholder"/>
        </w:category>
        <w:types>
          <w:type w:val="bbPlcHdr"/>
        </w:types>
        <w:behaviors>
          <w:behavior w:val="content"/>
        </w:behaviors>
        <w:guid w:val="{C9938B5F-C67C-44AB-BD7E-7E519A4DDF35}"/>
      </w:docPartPr>
      <w:docPartBody>
        <w:p>
          <w:r>
            <w:rPr>
              <w:lang w:val="tr-tr"/>
            </w:rPr>
            <w:t>[Beceri listesini yazın]</w:t>
          </w:r>
        </w:p>
      </w:docPartBody>
    </w:docPart>
    <w:docPart>
      <w:docPartPr>
        <w:name w:val="E9E597ABD0124B158CB3E27C4C830346"/>
        <w:category>
          <w:name w:val="General"/>
          <w:gallery w:val="placeholder"/>
        </w:category>
        <w:types>
          <w:type w:val="bbPlcHdr"/>
        </w:types>
        <w:behaviors>
          <w:behavior w:val="content"/>
        </w:behaviors>
        <w:guid w:val="{7492327A-B0B5-4FD7-9E0C-B2FFD8B85BC4}"/>
      </w:docPartPr>
      <w:docPartBody>
        <w:p>
          <w:pPr>
            <w:pStyle w:val="E9E597ABD0124B158CB3E27C4C8303461"/>
            <w:framePr w:wrap="around"/>
          </w:pPr>
          <w:r>
            <w:rPr>
              <w:rStyle w:val="SubsectionDateChar"/>
            </w:rPr>
            <w:rPr>
              <w:lang w:val="tr-tr"/>
            </w:rPr>
            <w:t>[Şirket adını yazın]</w:t>
          </w:r>
        </w:p>
      </w:docPartBody>
    </w:docPart>
    <w:docPart>
      <w:docPartPr>
        <w:name w:val="B64EF08E835C4F2BAF48A05A0947CD22"/>
        <w:category>
          <w:name w:val="General"/>
          <w:gallery w:val="placeholder"/>
        </w:category>
        <w:types>
          <w:type w:val="bbPlcHdr"/>
        </w:types>
        <w:behaviors>
          <w:behavior w:val="content"/>
        </w:behaviors>
        <w:guid w:val="{8DA17FF8-27A5-4B08-9B40-89C682E9F4D3}"/>
      </w:docPartPr>
      <w:docPartBody>
        <w:p>
          <w:pPr>
            <w:pStyle w:val="B64EF08E835C4F2BAF48A05A0947CD221"/>
            <w:framePr w:wrap="around"/>
          </w:pPr>
          <w:r>
            <w:rPr>
              <w:rStyle w:val="SubsectionDateChar"/>
            </w:rPr>
            <w:rPr>
              <w:lang w:val="tr-tr"/>
            </w:rPr>
            <w:t>[Şirket adresini yazın]</w:t>
          </w:r>
        </w:p>
      </w:docPartBody>
    </w:docPart>
    <w:docPart>
      <w:docPartPr>
        <w:name w:val="Eğitim Bölümü"/>
        <w:style w:val="Bölüm"/>
        <w:category>
          <w:name w:val=" Özgeçmiş Bölümleri ve Alt Bölümleri"/>
          <w:gallery w:val="docParts"/>
        </w:category>
        <w:behaviors>
          <w:behavior w:val="content"/>
        </w:behaviors>
        <w:guid w:val="{EEC40771-05DD-436C-AC9C-1F4A3E65574E}"/>
      </w:docPartPr>
      <w:docPartBody>
        <w:p>
          <w:pPr>
            <w:pStyle w:val="Section"/>
          </w:pPr>
          <w:r>
            <w:rPr>
              <w:lang w:val="tr-tr"/>
            </w:rPr>
            <w:t>Eğitim</w:t>
          </w:r>
        </w:p>
        <w:p>
          <w:pPr>
            <w:pStyle w:val="Subsection"/>
          </w:pPr>
          <w:sdt>
            <w:sdtPr>
              <w:id w:val="255317580"/>
              <w:placeholder>
                <w:docPart w:val="794E58B25362481E96AD559BBA1FDDC1"/>
              </w:placeholder>
              <w:temporary/>
              <w:showingPlcHdr/>
            </w:sdtPr>
            <w:sdtContent>
              <w:r>
                <w:rPr>
                  <w:lang w:val="tr-tr"/>
                </w:rPr>
                <w:t>[Dereceyi yazın]</w:t>
              </w:r>
            </w:sdtContent>
          </w:sdt>
          <w:r>
            <w:rPr>
              <w:lang w:val="tr-tr"/>
            </w:rPr>
            <w:t xml:space="preserve"> </w:t>
          </w:r>
          <w:r>
            <w:rPr>
              <w:rStyle w:val="SubsectionDateChar"/>
            </w:rPr>
            <w:rPr>
              <w:lang w:val="tr-tr"/>
            </w:rPr>
            <w:t>()</w:t>
          </w:r>
          <w:sdt>
            <w:sdtPr>
              <w:rPr>
                <w:b w:val="0"/>
                <w:bCs/>
              </w:rPr>
              <w:id w:val="255317588"/>
              <w:placeholder>
                <w:docPart w:val="C2855ADA2227447D93703A41F43A2FC8"/>
              </w:placeholder>
              <w:temporary/>
              <w:showingPlcHdr/>
            </w:sdtPr>
            <w:sdtContent>
              <w:r>
                <w:rPr>
                  <w:b w:val="0"/>
                  <w:bCs/>
                </w:rPr>
                <w:rPr>
                  <w:lang w:val="tr-tr"/>
                </w:rPr>
                <w:t>[Tamamlanma tarihini yazın]</w:t>
              </w:r>
            </w:sdtContent>
          </w:sdt>
        </w:p>
        <w:sdt>
          <w:sdtPr>
            <w:id w:val="255317428"/>
            <w:placeholder>
              <w:docPart w:val="32BBF02FA88B42F59FA453F6559B2857"/>
            </w:placeholder>
            <w:temporary/>
            <w:showingPlcHdr/>
          </w:sdtPr>
          <w:sdtContent>
            <w:p>
              <w:pPr>
                <w:pStyle w:val="ListBullet"/>
              </w:pPr>
              <w:r>
                <w:rPr>
                  <w:lang w:val="tr-tr"/>
                </w:rPr>
                <w:t>[Başarı listesini yazın]</w:t>
              </w:r>
            </w:p>
          </w:sdtContent>
        </w:sdt>
        <w:p/>
      </w:docPartBody>
    </w:docPart>
    <w:docPart>
      <w:docPartPr>
        <w:name w:val="Eğitim Alt Bölümü"/>
        <w:style w:val="Alt Bölüm"/>
        <w:category>
          <w:name w:val=" Özgeçmiş Bölümleri ve Alt Bölümleri"/>
          <w:gallery w:val="docParts"/>
        </w:category>
        <w:behaviors>
          <w:behavior w:val="content"/>
        </w:behaviors>
        <w:guid w:val="{6063BDE7-F7E4-40CE-8E74-B9AE096409AE}"/>
      </w:docPartPr>
      <w:docPartBody>
        <w:p>
          <w:pPr>
            <w:pStyle w:val="Subsection"/>
          </w:pPr>
          <w:sdt>
            <w:sdtPr>
              <w:id w:val="1028457948"/>
              <w:placeholder>
                <w:docPart w:val="794E58B25362481E96AD559BBA1FDDC1"/>
              </w:placeholder>
              <w:temporary/>
              <w:showingPlcHdr/>
            </w:sdtPr>
            <w:sdtContent>
              <w:r>
                <w:rPr>
                  <w:lang w:val="tr-tr"/>
                </w:rPr>
                <w:t>[Dereceyi yazın]</w:t>
              </w:r>
            </w:sdtContent>
          </w:sdt>
          <w:r>
            <w:rPr>
              <w:lang w:val="tr-tr"/>
            </w:rPr>
            <w:t xml:space="preserve"> </w:t>
          </w:r>
          <w:r>
            <w:rPr>
              <w:rStyle w:val="SubsectionDateChar"/>
            </w:rPr>
            <w:rPr>
              <w:lang w:val="tr-tr"/>
            </w:rPr>
            <w:t>()</w:t>
          </w:r>
          <w:sdt>
            <w:sdtPr>
              <w:rPr>
                <w:b w:val="0"/>
                <w:bCs/>
              </w:rPr>
              <w:id w:val="134606750"/>
              <w:placeholder>
                <w:docPart w:val="046AD59E436D44E6A46D94347190F42B"/>
              </w:placeholder>
              <w:temporary/>
              <w:showingPlcHdr/>
            </w:sdtPr>
            <w:sdtContent>
              <w:r>
                <w:rPr>
                  <w:b w:val="0"/>
                  <w:bCs/>
                </w:rPr>
                <w:rPr>
                  <w:lang w:val="tr-tr"/>
                </w:rPr>
                <w:t>[Tamamlanma tarihini yazın]</w:t>
              </w:r>
            </w:sdtContent>
          </w:sdt>
        </w:p>
        <w:sdt>
          <w:sdtPr>
            <w:id w:val="-453091193"/>
            <w:placeholder>
              <w:docPart w:val="32BBF02FA88B42F59FA453F6559B2857"/>
            </w:placeholder>
            <w:temporary/>
            <w:showingPlcHdr/>
          </w:sdtPr>
          <w:sdtContent>
            <w:p>
              <w:pPr>
                <w:pStyle w:val="ListBullet"/>
              </w:pPr>
              <w:r>
                <w:rPr>
                  <w:lang w:val="tr-tr"/>
                </w:rPr>
                <w:t>[Başarı listesini yazın]</w:t>
              </w:r>
            </w:p>
          </w:sdtContent>
        </w:sdt>
        <w:p/>
      </w:docPartBody>
    </w:docPart>
    <w:docPart>
      <w:docPartPr>
        <w:name w:val="Deneyim Bölümü"/>
        <w:style w:val="Bölüm"/>
        <w:category>
          <w:name w:val=" Özgeçmiş Bölümleri ve Alt Bölümleri"/>
          <w:gallery w:val="docParts"/>
        </w:category>
        <w:behaviors>
          <w:behavior w:val="content"/>
        </w:behaviors>
        <w:guid w:val="{1052BCC2-E874-427D-9F14-83333AEEB4CB}"/>
      </w:docPartPr>
      <w:docPartBody>
        <w:p>
          <w:pPr>
            <w:pStyle w:val="Section"/>
          </w:pPr>
          <w:r>
            <w:rPr>
              <w:lang w:val="tr-tr"/>
            </w:rPr>
            <w:t>Deneyim</w:t>
          </w:r>
        </w:p>
        <w:p>
          <w:pPr>
            <w:pStyle w:val="SubsectionDate"/>
          </w:pPr>
          <w:sdt>
            <w:sdtPr>
              <w:rPr>
                <w:rStyle w:val="SubsectionChar"/>
                <w:b w:val="0"/>
                <w:bCs/>
              </w:rPr>
              <w:id w:val="255317603"/>
              <w:placeholder>
                <w:docPart w:val="822A6DC6BEB84B5BB841D719BFEF6FF7"/>
              </w:placeholder>
              <w:temporary/>
              <w:showingPlcHdr/>
            </w:sdtPr>
            <w:sdtContent>
              <w:r>
                <w:rPr>
                  <w:rStyle w:val="SubsectionChar"/>
                </w:rPr>
                <w:rPr>
                  <w:lang w:val="tr-tr"/>
                </w:rPr>
                <w:t>[İş unvanını yazın]</w:t>
              </w:r>
            </w:sdtContent>
          </w:sdt>
          <w:r>
            <w:rPr>
              <w:lang w:val="tr-tr"/>
            </w:rPr>
            <w:t xml:space="preserve"> ( – )</w:t>
          </w:r>
          <w:sdt>
            <w:sdtPr>
              <w:id w:val="20739090"/>
              <w:placeholder>
                <w:docPart w:val="0660FC6C38724B549B9157DD81D223E9"/>
              </w:placeholder>
              <w:temporary/>
              <w:showingPlcHdr/>
            </w:sdtPr>
            <w:sdtContent>
              <w:r>
                <w:rPr>
                  <w:lang w:val="tr-tr"/>
                </w:rPr>
                <w:t>[Başlangıç tarihini yazın]</w:t>
              </w:r>
            </w:sdtContent>
          </w:sdt>
          <w:sdt>
            <w:sdtPr>
              <w:id w:val="255317619"/>
              <w:placeholder>
                <w:docPart w:val="859900A21CAA435AAE629F326F48B47D"/>
              </w:placeholder>
              <w:temporary/>
              <w:showingPlcHdr/>
            </w:sdtPr>
            <w:sdtContent>
              <w:r>
                <w:rPr>
                  <w:lang w:val="tr-tr"/>
                </w:rPr>
                <w:t>[Bitiş tarihini yazın]</w:t>
              </w:r>
            </w:sdtContent>
          </w:sdt>
        </w:p>
        <w:p>
          <w:pPr>
            <w:pStyle w:val="SubsectionDate"/>
          </w:pPr>
          <w:sdt>
            <w:sdtPr>
              <w:id w:val="326177524"/>
              <w:placeholder>
                <w:docPart w:val="E9E597ABD0124B158CB3E27C4C830346"/>
              </w:placeholder>
              <w:temporary/>
              <w:showingPlcHdr/>
            </w:sdtPr>
            <w:sdtContent>
              <w:r>
                <w:rPr>
                  <w:lang w:val="tr-tr"/>
                </w:rPr>
                <w:t>[Şirket adını yazın]</w:t>
              </w:r>
            </w:sdtContent>
          </w:sdt>
          <w:r>
            <w:rPr>
              <w:lang w:val="tr-tr"/>
            </w:rPr>
            <w:t xml:space="preserve"> ()</w:t>
          </w:r>
          <w:sdt>
            <w:sdtPr>
              <w:id w:val="326177538"/>
              <w:placeholder>
                <w:docPart w:val="B64EF08E835C4F2BAF48A05A0947CD22"/>
              </w:placeholder>
              <w:temporary/>
              <w:showingPlcHdr/>
            </w:sdtPr>
            <w:sdtContent>
              <w:r>
                <w:rPr>
                  <w:lang w:val="tr-tr"/>
                </w:rPr>
                <w:t>[Şirket adresini yazın]</w:t>
              </w:r>
            </w:sdtContent>
          </w:sdt>
        </w:p>
        <w:sdt>
          <w:sdtPr>
            <w:id w:val="244699530"/>
            <w:placeholder>
              <w:docPart w:val="7AB65DDDEBDE442E8D7C8DC7E90C3FDC"/>
            </w:placeholder>
            <w:temporary/>
            <w:showingPlcHdr/>
          </w:sdtPr>
          <w:sdtContent>
            <w:p>
              <w:pPr>
                <w:pStyle w:val="SubsectionText"/>
              </w:pPr>
              <w:r>
                <w:rPr>
                  <w:lang w:val="tr-tr"/>
                </w:rPr>
                <w:t>[İş sorumluluklarını yazın]</w:t>
              </w:r>
            </w:p>
          </w:sdtContent>
        </w:sdt>
        <w:p/>
      </w:docPartBody>
    </w:docPart>
    <w:docPart>
      <w:docPartPr>
        <w:name w:val="Deneyim Alt Bölümü"/>
        <w:style w:val="Alt Bölüm Tarihi"/>
        <w:category>
          <w:name w:val=" Özgeçmiş Bölümleri ve Alt Bölümleri"/>
          <w:gallery w:val="docParts"/>
        </w:category>
        <w:behaviors>
          <w:behavior w:val="content"/>
        </w:behaviors>
        <w:guid w:val="{6E69AD75-E586-44A0-8D75-051DEA2FD3DA}"/>
      </w:docPartPr>
      <w:docPartBody>
        <w:p>
          <w:pPr>
            <w:pStyle w:val="SubsectionDate"/>
          </w:pPr>
          <w:sdt>
            <w:sdtPr>
              <w:rPr>
                <w:rStyle w:val="SubsectionChar"/>
                <w:b w:val="0"/>
                <w:bCs/>
              </w:rPr>
              <w:id w:val="-723063901"/>
              <w:placeholder>
                <w:docPart w:val="822A6DC6BEB84B5BB841D719BFEF6FF7"/>
              </w:placeholder>
              <w:temporary/>
              <w:showingPlcHdr/>
            </w:sdtPr>
            <w:sdtContent>
              <w:r>
                <w:rPr>
                  <w:rStyle w:val="SubsectionChar"/>
                </w:rPr>
                <w:rPr>
                  <w:lang w:val="tr-tr"/>
                </w:rPr>
                <w:t>[İş unvanını yazın]</w:t>
              </w:r>
            </w:sdtContent>
          </w:sdt>
          <w:r>
            <w:rPr>
              <w:lang w:val="tr-tr"/>
            </w:rPr>
            <w:t xml:space="preserve"> ( – )</w:t>
          </w:r>
          <w:sdt>
            <w:sdtPr>
              <w:id w:val="1111939489"/>
              <w:placeholder>
                <w:docPart w:val="0660FC6C38724B549B9157DD81D223E9"/>
              </w:placeholder>
              <w:temporary/>
              <w:showingPlcHdr/>
            </w:sdtPr>
            <w:sdtContent>
              <w:r>
                <w:rPr>
                  <w:lang w:val="tr-tr"/>
                </w:rPr>
                <w:t>[Başlangıç tarihini yazın]</w:t>
              </w:r>
            </w:sdtContent>
          </w:sdt>
          <w:sdt>
            <w:sdtPr>
              <w:id w:val="1710141894"/>
              <w:placeholder>
                <w:docPart w:val="859900A21CAA435AAE629F326F48B47D"/>
              </w:placeholder>
              <w:temporary/>
              <w:showingPlcHdr/>
            </w:sdtPr>
            <w:sdtContent>
              <w:r>
                <w:rPr>
                  <w:lang w:val="tr-tr"/>
                </w:rPr>
                <w:t>[Bitiş tarihini yazın]</w:t>
              </w:r>
            </w:sdtContent>
          </w:sdt>
        </w:p>
        <w:p>
          <w:pPr>
            <w:pStyle w:val="SubsectionDate"/>
          </w:pPr>
          <w:sdt>
            <w:sdtPr>
              <w:id w:val="1616944473"/>
              <w:placeholder>
                <w:docPart w:val="E9E597ABD0124B158CB3E27C4C830346"/>
              </w:placeholder>
              <w:temporary/>
              <w:showingPlcHdr/>
            </w:sdtPr>
            <w:sdtContent>
              <w:r>
                <w:rPr>
                  <w:lang w:val="tr-tr"/>
                </w:rPr>
                <w:t>[Şirket adını yazın]</w:t>
              </w:r>
            </w:sdtContent>
          </w:sdt>
          <w:r>
            <w:rPr>
              <w:lang w:val="tr-tr"/>
            </w:rPr>
            <w:t xml:space="preserve"> ()</w:t>
          </w:r>
          <w:sdt>
            <w:sdtPr>
              <w:id w:val="-779866282"/>
              <w:placeholder>
                <w:docPart w:val="B64EF08E835C4F2BAF48A05A0947CD22"/>
              </w:placeholder>
              <w:temporary/>
              <w:showingPlcHdr/>
            </w:sdtPr>
            <w:sdtContent>
              <w:r>
                <w:rPr>
                  <w:lang w:val="tr-tr"/>
                </w:rPr>
                <w:t>[Şirket adresini yazın]</w:t>
              </w:r>
            </w:sdtContent>
          </w:sdt>
        </w:p>
        <w:sdt>
          <w:sdtPr>
            <w:id w:val="255317442"/>
            <w:placeholder>
              <w:docPart w:val="7AB65DDDEBDE442E8D7C8DC7E90C3FDC"/>
            </w:placeholder>
            <w:temporary/>
            <w:showingPlcHdr/>
          </w:sdtPr>
          <w:sdtContent>
            <w:p>
              <w:pPr>
                <w:pStyle w:val="SubsectionText"/>
              </w:pPr>
              <w:r>
                <w:rPr>
                  <w:lang w:val="tr-tr"/>
                </w:rPr>
                <w:t>[İş sorumluluklarını yazın]</w:t>
              </w:r>
            </w:p>
          </w:sdtContent>
        </w:sdt>
        <w:p/>
        <w:p/>
      </w:docPartBody>
    </w:docPart>
    <w:docPart>
      <w:docPartPr>
        <w:name w:val="Faks Kapağı 1"/>
        <w:style w:val="Normal"/>
        <w:category>
          <w:name w:val=" Özgeçmiş"/>
          <w:gallery w:val="coverPg"/>
        </w:category>
        <w:behaviors>
          <w:behavior w:val="pg"/>
        </w:behaviors>
        <w:guid w:val="{7FB6588B-EBEC-4314-AB87-FBA24BB5EE63}"/>
      </w:docPartPr>
      <w:docPartBody>
        <w:tbl>
          <w:tblPr>
            <w:tblpPr w:leftFromText="187" w:rightFromText="187" w:horzAnchor="margin" w:tblpXSpec="center" w:tblpYSpec="top"/>
            <w:tblOverlap w:val="never"/>
            <w:tblW w:w="5000" w:type="pct"/>
            <w:tblBorders>
              <w:bottom w:val="dashed" w:sz="4" w:space="0" w:color="A6A6A6" w:themeColor="background1" w:themeShade="A6"/>
            </w:tblBorders>
            <w:tblCellMar>
              <w:top w:w="58" w:type="dxa"/>
              <w:left w:w="115" w:type="dxa"/>
              <w:bottom w:w="58" w:type="dxa"/>
              <w:right w:w="115" w:type="dxa"/>
            </w:tblCellMar>
            <w:tblLook w:val="04A0" w:firstRow="1" w:lastRow="0" w:firstColumn="1" w:lastColumn="0" w:noHBand="0" w:noVBand="1"/>
          </w:tblPr>
          <w:tblGrid>
            <w:gridCol w:w="2635"/>
            <w:gridCol w:w="6955"/>
          </w:tblGrid>
          <w:tr>
            <w:tc>
              <w:tcPr>
                <w:tcW w:w="2635" w:type="dxa"/>
                <w:shd w:val="clear" w:color="auto" w:fill="auto"/>
                <w:tcMar>
                  <w:top w:w="0" w:type="dxa"/>
                  <w:bottom w:w="144" w:type="dxa"/>
                </w:tcMar>
                <w:vAlign w:val="bottom"/>
              </w:tcPr>
              <w:p>
                <w:pPr>
                  <w:spacing w:after="0" w:line="240" w:lineRule="auto"/>
                  <w:rPr>
                    <w:rFonts w:asciiTheme="majorHAnsi" w:eastAsiaTheme="majorEastAsia" w:hAnsiTheme="majorHAnsi" w:cstheme="majorBidi"/>
                    <w:color w:val="000000"/>
                    <w:sz w:val="96"/>
                    <w:szCs w:val="96"/>
                  </w:rPr>
                </w:pPr>
                <w:r>
                  <w:rPr>
                    <w:rFonts w:asciiTheme="majorHAnsi" w:eastAsiaTheme="majorEastAsia" w:hAnsiTheme="majorHAnsi" w:cstheme="majorBidi"/>
                    <w:color w:val="000000"/>
                    <w:sz w:val="96"/>
                    <w:szCs w:val="96"/>
                  </w:rPr>
                  <w:sym w:font="Wingdings 3" w:char="F07D"/>
                </w:r>
                <w:r>
                  <w:rPr>
                    <w:rFonts w:asciiTheme="majorHAnsi" w:eastAsiaTheme="majorEastAsia" w:hAnsiTheme="majorHAnsi" w:cstheme="majorBidi"/>
                    <w:color w:val="000000"/>
                    <w:sz w:val="96"/>
                    <w:szCs w:val="96"/>
                  </w:rPr>
                  <w:rPr>
                    <w:lang w:val="tr-tr"/>
                  </w:rPr>
                  <w:t>Faks</w:t>
                </w:r>
              </w:p>
            </w:tc>
            <w:sdt>
              <w:sdtPr>
                <w:id w:val="794417390"/>
                <w:placeholder>
                  <w:docPart w:val="E51B73D9F560452085D20FE1D94E2C2E"/>
                </w:placeholder>
                <w:showingPlcHdr/>
                <w:date>
                  <w:dateFormat w:val="dd.MM.yyyy"/>
                  <w:lid w:val="tr-tr"/>
                  <w:storeMappedDataAs w:val="dateTime"/>
                  <w:calendar w:val="gregorian"/>
                </w:date>
              </w:sdtPr>
              <w:sdtContent>
                <w:tc>
                  <w:tcPr>
                    <w:tcW w:w="6955" w:type="dxa"/>
                    <w:tcMar>
                      <w:top w:w="0" w:type="dxa"/>
                      <w:left w:w="360" w:type="dxa"/>
                      <w:bottom w:w="144" w:type="dxa"/>
                      <w:right w:w="115" w:type="dxa"/>
                    </w:tcMar>
                    <w:vAlign w:val="bottom"/>
                  </w:tcPr>
                  <w:p>
                    <w:pPr>
                      <w:pStyle w:val="NoSpacing"/>
                      <w:jc w:val="right"/>
                    </w:pPr>
                    <w:r>
                      <w:rPr>
                        <w:lang w:val="tr-tr"/>
                      </w:rPr>
                      <w:t>[Tarihi seçin]</w:t>
                    </w:r>
                  </w:p>
                </w:tc>
              </w:sdtContent>
            </w:sdt>
          </w:tr>
        </w:tbl>
        <w:tbl>
          <w:tblPr>
            <w:tblpPr w:leftFromText="187" w:rightFromText="187" w:horzAnchor="margin" w:tblpXSpec="center" w:tblpYSpec="bottom"/>
            <w:tblOverlap w:val="never"/>
            <w:tblW w:w="5000" w:type="pct"/>
            <w:tblInd w:w="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144" w:type="dxa"/>
              <w:right w:w="144" w:type="dxa"/>
            </w:tblCellMar>
            <w:tblLook w:val="04A0" w:firstRow="1" w:lastRow="0" w:firstColumn="1" w:lastColumn="0" w:noHBand="0" w:noVBand="1"/>
          </w:tblPr>
          <w:tblGrid>
            <w:gridCol w:w="264"/>
            <w:gridCol w:w="1118"/>
            <w:gridCol w:w="265"/>
            <w:gridCol w:w="1514"/>
            <w:gridCol w:w="265"/>
            <w:gridCol w:w="2053"/>
            <w:gridCol w:w="265"/>
            <w:gridCol w:w="1567"/>
            <w:gridCol w:w="265"/>
            <w:gridCol w:w="1784"/>
          </w:tblGrid>
          <w:tr>
            <w:trPr>
              <w:trHeight w:val="144"/>
            </w:trPr>
            <w:tc>
              <w:tcPr>
                <w:tcW w:w="9360" w:type="dxa"/>
                <w:gridSpan w:val="10"/>
                <w:tcBorders>
                  <w:top w:val="dashed" w:sz="4" w:space="0" w:color="A6A6A6" w:themeColor="background1" w:themeShade="A6"/>
                  <w:left w:val="nil"/>
                  <w:bottom w:val="nil"/>
                  <w:right w:val="nil"/>
                </w:tcBorders>
                <w:tcMar>
                  <w:left w:w="0" w:type="dxa"/>
                  <w:right w:w="0" w:type="dxa"/>
                </w:tcMar>
              </w:tcPr>
              <w:p>
                <w:pPr>
                  <w:spacing w:after="0" w:line="240" w:lineRule="auto"/>
                </w:pPr>
              </w:p>
            </w:tc>
          </w:tr>
          <w:tr>
            <w:trPr>
              <w:trHeight w:val="144"/>
            </w:trPr>
            <w:tc>
              <w:tcPr>
                <w:tcW w:w="264"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118" w:type="dxa"/>
                <w:tcBorders>
                  <w:top w:val="nil"/>
                  <w:left w:val="single" w:sz="4" w:space="0" w:color="auto"/>
                  <w:bottom w:val="nil"/>
                  <w:right w:val="single" w:sz="4" w:space="0" w:color="auto"/>
                </w:tcBorders>
              </w:tcPr>
              <w:p>
                <w:pPr>
                  <w:spacing w:after="0" w:line="240" w:lineRule="auto"/>
                </w:pPr>
                <w:r>
                  <w:rPr>
                    <w:lang w:val="tr-tr"/>
                  </w:rPr>
                  <w:t>Acil</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514" w:type="dxa"/>
                <w:tcBorders>
                  <w:top w:val="nil"/>
                  <w:left w:val="single" w:sz="4" w:space="0" w:color="auto"/>
                  <w:bottom w:val="nil"/>
                  <w:right w:val="single" w:sz="4" w:space="0" w:color="auto"/>
                </w:tcBorders>
              </w:tcPr>
              <w:p>
                <w:pPr>
                  <w:spacing w:after="0" w:line="240" w:lineRule="auto"/>
                </w:pPr>
                <w:r>
                  <w:rPr>
                    <w:lang w:val="tr-tr"/>
                  </w:rPr>
                  <w:t>İncelenmek Üzere</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2053" w:type="dxa"/>
                <w:tcBorders>
                  <w:top w:val="nil"/>
                  <w:left w:val="single" w:sz="4" w:space="0" w:color="auto"/>
                  <w:bottom w:val="nil"/>
                  <w:right w:val="single" w:sz="4" w:space="0" w:color="auto"/>
                </w:tcBorders>
              </w:tcPr>
              <w:p>
                <w:pPr>
                  <w:spacing w:after="0" w:line="240" w:lineRule="auto"/>
                </w:pPr>
                <w:r>
                  <w:rPr>
                    <w:lang w:val="tr-tr"/>
                  </w:rPr>
                  <w:t>Lütfen Değerlendirin</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567" w:type="dxa"/>
                <w:tcBorders>
                  <w:top w:val="nil"/>
                  <w:left w:val="single" w:sz="4" w:space="0" w:color="auto"/>
                  <w:bottom w:val="nil"/>
                  <w:right w:val="single" w:sz="4" w:space="0" w:color="auto"/>
                </w:tcBorders>
              </w:tcPr>
              <w:p>
                <w:pPr>
                  <w:spacing w:after="0" w:line="240" w:lineRule="auto"/>
                </w:pPr>
                <w:r>
                  <w:rPr>
                    <w:lang w:val="tr-tr"/>
                  </w:rPr>
                  <w:t>Lütfen Yanıtlayın</w:t>
                </w:r>
              </w:p>
            </w:tc>
            <w:tc>
              <w:tcPr>
                <w:tcW w:w="265" w:type="dxa"/>
                <w:tcBorders>
                  <w:top w:val="single" w:sz="4" w:space="0" w:color="auto"/>
                  <w:left w:val="single" w:sz="4" w:space="0" w:color="auto"/>
                  <w:bottom w:val="single" w:sz="4" w:space="0" w:color="auto"/>
                  <w:right w:val="single" w:sz="4" w:space="0" w:color="auto"/>
                </w:tcBorders>
                <w:tcMar>
                  <w:left w:w="0" w:type="dxa"/>
                  <w:right w:w="0" w:type="dxa"/>
                </w:tcMar>
              </w:tcPr>
              <w:p>
                <w:pPr>
                  <w:pStyle w:val="NoSpacing"/>
                  <w:jc w:val="center"/>
                </w:pPr>
              </w:p>
            </w:tc>
            <w:tc>
              <w:tcPr>
                <w:tcW w:w="1784" w:type="dxa"/>
                <w:tcBorders>
                  <w:top w:val="nil"/>
                  <w:left w:val="single" w:sz="4" w:space="0" w:color="auto"/>
                  <w:bottom w:val="nil"/>
                  <w:right w:val="nil"/>
                </w:tcBorders>
              </w:tcPr>
              <w:p>
                <w:pPr>
                  <w:spacing w:after="0" w:line="240" w:lineRule="auto"/>
                </w:pPr>
                <w:r>
                  <w:rPr>
                    <w:lang w:val="tr-tr"/>
                  </w:rPr>
                  <w:t>Lütfen Geri Gönderin</w:t>
                </w:r>
              </w:p>
            </w:tc>
          </w:tr>
        </w:tbl>
        <w:p>
          <w:pPr>
            <w:pStyle w:val="NoSpacing"/>
          </w:pPr>
        </w:p>
        <w:tbl>
          <w:tblPr>
            <w:tblW w:w="5000" w:type="pct"/>
            <w:jc w:val="center"/>
            <w:tblCellMar>
              <w:top w:w="58" w:type="dxa"/>
              <w:left w:w="115" w:type="dxa"/>
              <w:bottom w:w="58" w:type="dxa"/>
              <w:right w:w="115" w:type="dxa"/>
            </w:tblCellMar>
            <w:tblLook w:val="04A0" w:firstRow="1" w:lastRow="0" w:firstColumn="1" w:lastColumn="0" w:noHBand="0" w:noVBand="1"/>
          </w:tblPr>
          <w:tblGrid>
            <w:gridCol w:w="2095"/>
            <w:gridCol w:w="7495"/>
          </w:tblGrid>
          <w:tr>
            <w:trPr>
              <w:jc w:val="center"/>
            </w:trPr>
            <w:tc>
              <w:tcPr>
                <w:tcW w:w="2095" w:type="dxa"/>
                <w:shd w:val="clear" w:color="auto" w:fill="auto"/>
              </w:tcPr>
              <w:p>
                <w:pPr>
                  <w:spacing w:after="0" w:line="240" w:lineRule="auto"/>
                </w:pPr>
                <w:r>
                  <w:rPr>
                    <w:lang w:val="tr-tr"/>
                  </w:rPr>
                  <w:t>Kimden:</w:t>
                </w:r>
              </w:p>
            </w:tc>
            <w:sdt>
              <w:sdtPr>
                <w:id w:val="28300451"/>
                <w:placeholder>
                  <w:docPart w:val="A95A0505CC3E4F84A4F3E11157F5A8E1"/>
                </w:placeholder>
                <w:showingPlcHdr/>
                <w:dataBinding w:prefixMappings="xmlns:ns0='http://schemas.openxmlformats.org/package/2006/metadata/core-properties' xmlns:ns1='http://purl.org/dc/elements/1.1/'" w:xpath="/ns0:coreProperties[1]/ns1:creator[1]" w:storeItemID="{6C3C8BC8-F283-45AE-878A-BAB7291924A1}"/>
                <w:text/>
              </w:sdtPr>
              <w:sdtContent>
                <w:tc>
                  <w:tcPr>
                    <w:tcW w:w="7495" w:type="dxa"/>
                    <w:tcBorders>
                      <w:left w:val="nil"/>
                    </w:tcBorders>
                  </w:tcPr>
                  <w:p>
                    <w:pPr>
                      <w:spacing w:after="0" w:line="240" w:lineRule="auto"/>
                    </w:pPr>
                    <w:r>
                      <w:rPr>
                        <w:lang w:val="tr-tr"/>
                      </w:rPr>
                      <w:t>[Gönderen adını yazın]</w:t>
                    </w:r>
                  </w:p>
                </w:tc>
              </w:sdtContent>
            </w:sdt>
          </w:tr>
          <w:tr>
            <w:trPr>
              <w:jc w:val="center"/>
            </w:trPr>
            <w:tc>
              <w:tcPr>
                <w:tcW w:w="2095" w:type="dxa"/>
                <w:shd w:val="clear" w:color="auto" w:fill="auto"/>
              </w:tcPr>
              <w:p>
                <w:pPr>
                  <w:spacing w:after="0" w:line="240" w:lineRule="auto"/>
                </w:pPr>
                <w:r>
                  <w:rPr>
                    <w:lang w:val="tr-tr"/>
                  </w:rPr>
                  <w:t>Telefon:</w:t>
                </w:r>
              </w:p>
            </w:tc>
            <w:sdt>
              <w:sdtPr>
                <w:id w:val="341462037"/>
                <w:placeholder>
                  <w:docPart w:val="3DACF85B7BAF45288D1BDED7FA378933"/>
                </w:placeholder>
                <w:temporary/>
                <w:showingPlcHdr/>
              </w:sdtPr>
              <w:sdtContent>
                <w:tc>
                  <w:tcPr>
                    <w:tcW w:w="7495" w:type="dxa"/>
                    <w:tcBorders>
                      <w:left w:val="nil"/>
                    </w:tcBorders>
                  </w:tcPr>
                  <w:p>
                    <w:pPr>
                      <w:spacing w:after="0" w:line="240" w:lineRule="auto"/>
                    </w:pPr>
                    <w:r>
                      <w:rPr>
                        <w:lang w:val="tr-tr"/>
                      </w:rPr>
                      <w:t>[Gönderen telefon numarasını yazın]</w:t>
                    </w:r>
                  </w:p>
                </w:tc>
              </w:sdtContent>
            </w:sdt>
          </w:tr>
          <w:tr>
            <w:trPr>
              <w:jc w:val="center"/>
            </w:trPr>
            <w:tc>
              <w:tcPr>
                <w:tcW w:w="2095" w:type="dxa"/>
                <w:shd w:val="clear" w:color="auto" w:fill="auto"/>
              </w:tcPr>
              <w:p>
                <w:pPr>
                  <w:spacing w:after="0" w:line="240" w:lineRule="auto"/>
                </w:pPr>
                <w:r>
                  <w:rPr>
                    <w:lang w:val="tr-tr"/>
                  </w:rPr>
                  <w:t>Faks:</w:t>
                </w:r>
              </w:p>
            </w:tc>
            <w:sdt>
              <w:sdtPr>
                <w:id w:val="341462049"/>
                <w:placeholder>
                  <w:docPart w:val="34C2109742D047159AB52EE619456E7D"/>
                </w:placeholder>
                <w:temporary/>
                <w:showingPlcHdr/>
              </w:sdtPr>
              <w:sdtContent>
                <w:tc>
                  <w:tcPr>
                    <w:tcW w:w="7495" w:type="dxa"/>
                    <w:tcBorders>
                      <w:left w:val="nil"/>
                    </w:tcBorders>
                  </w:tcPr>
                  <w:p>
                    <w:pPr>
                      <w:spacing w:after="0" w:line="240" w:lineRule="auto"/>
                    </w:pPr>
                    <w:r>
                      <w:rPr>
                        <w:rStyle w:val="PlaceholderText"/>
                        <w:color w:val="000000"/>
                      </w:rPr>
                      <w:rPr>
                        <w:lang w:val="tr-tr"/>
                      </w:rPr>
                      <w:t>[Gönderen faks numarasını yazın]</w:t>
                    </w:r>
                  </w:p>
                </w:tc>
              </w:sdtContent>
            </w:sdt>
          </w:tr>
          <w:tr>
            <w:trPr>
              <w:jc w:val="center"/>
            </w:trPr>
            <w:tc>
              <w:tcPr>
                <w:tcW w:w="2095" w:type="dxa"/>
                <w:shd w:val="clear" w:color="auto" w:fill="auto"/>
              </w:tcPr>
              <w:p>
                <w:pPr>
                  <w:spacing w:after="0" w:line="240" w:lineRule="auto"/>
                </w:pPr>
                <w:r>
                  <w:rPr>
                    <w:lang w:val="tr-tr"/>
                  </w:rPr>
                  <w:t>Şirket Adı:</w:t>
                </w:r>
              </w:p>
            </w:tc>
            <w:sdt>
              <w:sdtPr>
                <w:id w:val="28300428"/>
                <w:placeholder>
                  <w:docPart w:val="66F7D80368E6436689A0E0DF21227513"/>
                </w:placeholder>
                <w:showingPlcHdr/>
                <w:dataBinding w:prefixMappings="xmlns:ns0='http://schemas.openxmlformats.org/officeDocument/2006/extended-properties'" w:xpath="/ns0:Properties[1]/ns0:Company[1]" w:storeItemID="{6668398D-A668-4E3E-A5EB-62B293D839F1}"/>
                <w:text/>
              </w:sdtPr>
              <w:sdtContent>
                <w:tc>
                  <w:tcPr>
                    <w:tcW w:w="7495" w:type="dxa"/>
                    <w:tcBorders>
                      <w:left w:val="nil"/>
                    </w:tcBorders>
                  </w:tcPr>
                  <w:p>
                    <w:pPr>
                      <w:spacing w:after="0" w:line="240" w:lineRule="auto"/>
                    </w:pPr>
                    <w:r>
                      <w:rPr>
                        <w:lang w:val="tr-tr"/>
                      </w:rPr>
                      <w:t>[Gönderen şirket adını yazın]</w:t>
                    </w:r>
                  </w:p>
                </w:tc>
              </w:sdtContent>
            </w:sdt>
          </w:tr>
          <w:tr>
            <w:trPr>
              <w:jc w:val="center"/>
            </w:trPr>
            <w:tc>
              <w:tcPr>
                <w:tcW w:w="2095" w:type="dxa"/>
                <w:shd w:val="clear" w:color="auto" w:fill="auto"/>
                <w:tcMar>
                  <w:top w:w="0" w:type="dxa"/>
                  <w:bottom w:w="0" w:type="dxa"/>
                </w:tcMar>
              </w:tcPr>
              <w:p>
                <w:pPr>
                  <w:spacing w:after="0" w:line="240" w:lineRule="auto"/>
                </w:pPr>
              </w:p>
            </w:tc>
            <w:tc>
              <w:tcPr>
                <w:tcW w:w="7495" w:type="dxa"/>
                <w:tcBorders>
                  <w:left w:val="nil"/>
                </w:tcBorders>
                <w:tcMar>
                  <w:top w:w="0" w:type="dxa"/>
                  <w:bottom w:w="0" w:type="dxa"/>
                </w:tcMar>
              </w:tcPr>
              <w:p>
                <w:pPr>
                  <w:spacing w:after="0" w:line="240" w:lineRule="auto"/>
                </w:pPr>
              </w:p>
            </w:tc>
          </w:tr>
          <w:tr>
            <w:trPr>
              <w:jc w:val="center"/>
            </w:trPr>
            <w:tc>
              <w:tcPr>
                <w:tcW w:w="2095" w:type="dxa"/>
                <w:shd w:val="clear" w:color="auto" w:fill="auto"/>
              </w:tcPr>
              <w:p>
                <w:pPr>
                  <w:spacing w:after="0" w:line="240" w:lineRule="auto"/>
                </w:pPr>
                <w:r>
                  <w:rPr>
                    <w:lang w:val="tr-tr"/>
                  </w:rPr>
                  <w:t>Kime:</w:t>
                </w:r>
              </w:p>
            </w:tc>
            <w:sdt>
              <w:sdtPr>
                <w:id w:val="337481963"/>
                <w:placeholder>
                  <w:docPart w:val="7233F625C1DA4A519C6841C65B1AE975"/>
                </w:placeholder>
                <w:temporary/>
                <w:showingPlcHdr/>
              </w:sdtPr>
              <w:sdtContent>
                <w:tc>
                  <w:tcPr>
                    <w:tcW w:w="7495" w:type="dxa"/>
                    <w:tcBorders>
                      <w:left w:val="nil"/>
                    </w:tcBorders>
                  </w:tcPr>
                  <w:p>
                    <w:pPr>
                      <w:spacing w:after="0" w:line="240" w:lineRule="auto"/>
                    </w:pPr>
                    <w:r>
                      <w:rPr>
                        <w:lang w:val="tr-tr"/>
                      </w:rPr>
                      <w:t>[Alıcı adını yazın]</w:t>
                    </w:r>
                  </w:p>
                </w:tc>
              </w:sdtContent>
            </w:sdt>
          </w:tr>
          <w:tr>
            <w:trPr>
              <w:jc w:val="center"/>
            </w:trPr>
            <w:tc>
              <w:tcPr>
                <w:tcW w:w="2095" w:type="dxa"/>
                <w:shd w:val="clear" w:color="auto" w:fill="auto"/>
              </w:tcPr>
              <w:p>
                <w:pPr>
                  <w:spacing w:after="0" w:line="240" w:lineRule="auto"/>
                </w:pPr>
                <w:r>
                  <w:rPr>
                    <w:lang w:val="tr-tr"/>
                  </w:rPr>
                  <w:t>Telefon:</w:t>
                </w:r>
              </w:p>
            </w:tc>
            <w:sdt>
              <w:sdtPr>
                <w:id w:val="337481985"/>
                <w:placeholder>
                  <w:docPart w:val="891D10CAA0084DEFA0880C256FEB338E"/>
                </w:placeholder>
                <w:temporary/>
                <w:showingPlcHdr/>
              </w:sdtPr>
              <w:sdtContent>
                <w:tc>
                  <w:tcPr>
                    <w:tcW w:w="7495" w:type="dxa"/>
                    <w:tcBorders>
                      <w:left w:val="nil"/>
                    </w:tcBorders>
                  </w:tcPr>
                  <w:p>
                    <w:pPr>
                      <w:spacing w:after="0" w:line="240" w:lineRule="auto"/>
                    </w:pPr>
                    <w:r>
                      <w:rPr>
                        <w:lang w:val="tr-tr"/>
                      </w:rPr>
                      <w:t>[Alıcı telefon numarasını yazın]</w:t>
                    </w:r>
                  </w:p>
                </w:tc>
              </w:sdtContent>
            </w:sdt>
          </w:tr>
          <w:tr>
            <w:trPr>
              <w:jc w:val="center"/>
            </w:trPr>
            <w:tc>
              <w:tcPr>
                <w:tcW w:w="2095" w:type="dxa"/>
                <w:shd w:val="clear" w:color="auto" w:fill="auto"/>
              </w:tcPr>
              <w:p>
                <w:pPr>
                  <w:spacing w:after="0" w:line="240" w:lineRule="auto"/>
                </w:pPr>
                <w:r>
                  <w:rPr>
                    <w:lang w:val="tr-tr"/>
                  </w:rPr>
                  <w:t>Faks:</w:t>
                </w:r>
              </w:p>
            </w:tc>
            <w:sdt>
              <w:sdtPr>
                <w:id w:val="337481968"/>
                <w:placeholder>
                  <w:docPart w:val="7833FE88831845A88B4E38007FADA9FC"/>
                </w:placeholder>
                <w:temporary/>
                <w:showingPlcHdr/>
              </w:sdtPr>
              <w:sdtContent>
                <w:tc>
                  <w:tcPr>
                    <w:tcW w:w="7495" w:type="dxa"/>
                    <w:tcBorders>
                      <w:left w:val="nil"/>
                    </w:tcBorders>
                  </w:tcPr>
                  <w:p>
                    <w:pPr>
                      <w:spacing w:after="0" w:line="240" w:lineRule="auto"/>
                    </w:pPr>
                    <w:r>
                      <w:rPr>
                        <w:lang w:val="tr-tr"/>
                      </w:rPr>
                      <w:t>[Alıcı faks numarasını yazın]</w:t>
                    </w:r>
                  </w:p>
                </w:tc>
              </w:sdtContent>
            </w:sdt>
          </w:tr>
          <w:tr>
            <w:trPr>
              <w:jc w:val="center"/>
            </w:trPr>
            <w:tc>
              <w:tcPr>
                <w:tcW w:w="2095" w:type="dxa"/>
                <w:shd w:val="clear" w:color="auto" w:fill="auto"/>
              </w:tcPr>
              <w:p>
                <w:pPr>
                  <w:spacing w:after="0" w:line="240" w:lineRule="auto"/>
                </w:pPr>
                <w:r>
                  <w:rPr>
                    <w:lang w:val="tr-tr"/>
                  </w:rPr>
                  <w:t>Şirket Adı:</w:t>
                </w:r>
              </w:p>
            </w:tc>
            <w:sdt>
              <w:sdtPr>
                <w:id w:val="341462077"/>
                <w:placeholder>
                  <w:docPart w:val="8F6DC85A9D294D538FCD2F9B1C319333"/>
                </w:placeholder>
                <w:temporary/>
                <w:showingPlcHdr/>
              </w:sdtPr>
              <w:sdtContent>
                <w:tc>
                  <w:tcPr>
                    <w:tcW w:w="7495" w:type="dxa"/>
                    <w:tcBorders>
                      <w:left w:val="nil"/>
                    </w:tcBorders>
                  </w:tcPr>
                  <w:p>
                    <w:pPr>
                      <w:spacing w:after="0" w:line="240" w:lineRule="auto"/>
                    </w:pPr>
                    <w:r>
                      <w:rPr>
                        <w:lang w:val="tr-tr"/>
                      </w:rPr>
                      <w:t>[Alıcı şirket adını yazın]</w:t>
                    </w:r>
                  </w:p>
                </w:tc>
              </w:sdtContent>
            </w:sdt>
          </w:tr>
          <w:tr>
            <w:trPr>
              <w:jc w:val="center"/>
            </w:trPr>
            <w:tc>
              <w:tcPr>
                <w:tcW w:w="2095" w:type="dxa"/>
                <w:tcBorders>
                  <w:bottom w:val="dashed" w:sz="4" w:space="0" w:color="A6A6A6" w:themeColor="background1" w:themeShade="A6"/>
                </w:tcBorders>
                <w:shd w:val="clear" w:color="auto" w:fill="auto"/>
              </w:tcPr>
              <w:p>
                <w:pPr>
                  <w:spacing w:after="0" w:line="240" w:lineRule="auto"/>
                </w:pPr>
              </w:p>
            </w:tc>
            <w:tc>
              <w:tcPr>
                <w:tcW w:w="7495" w:type="dxa"/>
                <w:tcBorders>
                  <w:left w:val="nil"/>
                  <w:bottom w:val="dashed" w:sz="4" w:space="0" w:color="A6A6A6" w:themeColor="background1" w:themeShade="A6"/>
                </w:tcBorders>
              </w:tcPr>
              <w:p>
                <w:pPr>
                  <w:spacing w:after="0" w:line="240" w:lineRule="auto"/>
                </w:pPr>
              </w:p>
            </w:tc>
          </w:tr>
        </w:tbl>
        <w:p>
          <w:pPr>
            <w:pStyle w:val="NoSpacing"/>
          </w:pPr>
        </w:p>
        <w:p>
          <w:pPr>
            <w:rPr>
              <w:b/>
              <w:bCs/>
            </w:rPr>
          </w:pPr>
          <w:r>
            <w:rPr>
              <w:b/>
              <w:bCs/>
            </w:rPr>
            <w:rPr>
              <w:lang w:val="tr-tr"/>
            </w:rPr>
            <w:t xml:space="preserve">Açıklamalar: </w:t>
          </w:r>
        </w:p>
        <w:sdt>
          <w:sdtPr>
            <w:id w:val="27444388"/>
            <w:placeholder>
              <w:docPart w:val="B39B2838538B4E98A13A7DD3F3209743"/>
            </w:placeholder>
            <w:temporary/>
            <w:showingPlcHdr/>
          </w:sdtPr>
          <w:sdtContent>
            <w:p>
              <w:r>
                <w:rPr>
                  <w:lang w:val="tr-tr"/>
                </w:rPr>
                <w:t>[Açıklamaları yazın]</w:t>
              </w:r>
            </w:p>
          </w:sdtContent>
        </w:sdt>
        <w:p/>
      </w:docPartBody>
    </w:docPart>
    <w:docPart>
      <w:docPartPr>
        <w:name w:val="Faks Kapağı 2"/>
        <w:style w:val="Üst Bilgi İlk Sayfa"/>
        <w:category>
          <w:name w:val=" Özgeçmiş"/>
          <w:gallery w:val="coverPg"/>
        </w:category>
        <w:behaviors>
          <w:behavior w:val="pg"/>
        </w:behaviors>
        <w:guid w:val="{2108A2F0-5BBA-4ADF-B5BC-0FA18E533C16}"/>
      </w:docPartPr>
      <w:docPartBody>
        <w:tbl>
          <w:tblPr>
            <w:tblpPr w:leftFromText="187" w:rightFromText="187" w:tblpYSpec="top"/>
            <w:tblOverlap w:val="never"/>
            <w:tblW w:w="0" w:type="auto"/>
            <w:tblBorders>
              <w:top w:val="dashed" w:sz="4" w:space="0" w:color="808080" w:themeColor="background1" w:themeShade="80"/>
              <w:insideH w:val="dashed" w:sz="4" w:space="0" w:color="7F7F7F"/>
              <w:insideV w:val="dashed" w:sz="4" w:space="0" w:color="7F7F7F"/>
            </w:tblBorders>
            <w:tblLook w:val="04A0" w:firstRow="1" w:lastRow="0" w:firstColumn="1" w:lastColumn="0" w:noHBand="0" w:noVBand="1"/>
          </w:tblPr>
          <w:tblGrid>
            <w:gridCol w:w="9576"/>
          </w:tblGrid>
          <w:tr>
            <w:tc>
              <w:tcPr>
                <w:tcW w:w="9576" w:type="dxa"/>
              </w:tcPr>
              <w:p>
                <w:pPr>
                  <w:pStyle w:val="HeaderFirstPage"/>
                  <w:pBdr>
                    <w:bottom w:val="none" w:sz="0" w:space="0" w:color="auto"/>
                  </w:pBdr>
                  <w:spacing w:after="0" w:line="240" w:lineRule="auto"/>
                  <w:rPr>
                    <w:color w:val="C0504D" w:themeColor="accent2"/>
                  </w:rPr>
                </w:pPr>
              </w:p>
            </w:tc>
          </w:tr>
        </w:tbl>
        <w:p>
          <w:pPr>
            <w:pStyle w:val="NoSpacing"/>
          </w:pPr>
        </w:p>
        <w:tbl>
          <w:tblPr>
            <w:tblW w:w="49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56"/>
            <w:gridCol w:w="9177"/>
          </w:tblGrid>
          <w:tr>
            <w:trPr>
              <w:jc w:val="center"/>
            </w:trPr>
            <w:tc>
              <w:tcPr>
                <w:tcW w:w="356"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Pr>
              <w:p>
                <w:pPr>
                  <w:pStyle w:val="NoSpacing"/>
                </w:pPr>
              </w:p>
            </w:tc>
            <w:tc>
              <w:tcPr>
                <w:tcW w:w="9177"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tcMar>
                  <w:top w:w="360" w:type="dxa"/>
                  <w:left w:w="360" w:type="dxa"/>
                  <w:bottom w:w="360" w:type="dxa"/>
                  <w:right w:w="360" w:type="dxa"/>
                </w:tcMar>
              </w:tcPr>
              <w:p>
                <w:pPr>
                  <w:pStyle w:val="RecipientsName"/>
                </w:pPr>
                <w:r>
                  <w:rPr>
                    <w:color w:val="C0504D" w:themeColor="accent2"/>
                    <w:spacing w:val="10"/>
                  </w:rPr>
                  <w:sym w:font="Wingdings 3" w:char="F07D"/>
                </w:r>
                <w:r>
                  <w:rPr>
                    <w:lang w:val="tr-tr"/>
                  </w:rPr>
                  <w:t xml:space="preserve"> </w:t>
                </w:r>
                <w:sdt>
                  <w:sdtPr>
                    <w:id w:val="418319274"/>
                    <w:placeholder>
                      <w:docPart w:val="4B6E81235D3641E086EEDF75411AC115"/>
                    </w:placeholder>
                  </w:sdtPr>
                  <w:sdtContent>
                    <w:sdt>
                      <w:sdtPr>
                        <w:id w:val="25945641"/>
                        <w:placeholder>
                          <w:docPart w:val="6AD4722633DB4E07BD6E58EE3C2EE4BB"/>
                        </w:placeholder>
                        <w:temporary/>
                        <w:showingPlcHdr/>
                      </w:sdtPr>
                      <w:sdtContent>
                        <w:r>
                          <w:rPr>
                            <w:lang w:val="tr-tr"/>
                          </w:rPr>
                          <w:t>[Alıcı adını yazın]</w:t>
                        </w:r>
                      </w:sdtContent>
                    </w:sdt>
                  </w:sdtContent>
                </w:sdt>
              </w:p>
              <w:p>
                <w:pPr>
                  <w:pStyle w:val="SendersAddress"/>
                  <w:spacing w:line="240" w:lineRule="auto"/>
                </w:pPr>
                <w:sdt>
                  <w:sdtPr>
                    <w:rPr>
                      <w:rFonts w:eastAsiaTheme="minorEastAsia" w:cstheme="minorBidi"/>
                      <w:color w:val="auto"/>
                      <w:sz w:val="22"/>
                      <w:szCs w:val="22"/>
                    </w:rPr>
                    <w:id w:val="418319407"/>
                    <w:placeholder>
                      <w:docPart w:val="41006C9F1E274DEFBFDE4F9E064C2ED4"/>
                    </w:placeholder>
                    <w:temporary/>
                    <w:showingPlcHdr/>
                  </w:sdtPr>
                  <w:sdtContent>
                    <w:r>
                      <w:rPr>
                        <w:lang w:val="tr-tr"/>
                      </w:rPr>
                      <w:t>[Alıcı telefon numarasını yazın]</w:t>
                    </w:r>
                  </w:sdtContent>
                </w:sdt>
              </w:p>
              <w:p>
                <w:pPr>
                  <w:pStyle w:val="SendersAddress"/>
                  <w:spacing w:line="240" w:lineRule="auto"/>
                </w:pPr>
                <w:sdt>
                  <w:sdtPr>
                    <w:rPr>
                      <w:rFonts w:eastAsiaTheme="minorEastAsia" w:cstheme="minorBidi"/>
                      <w:color w:val="auto"/>
                      <w:sz w:val="22"/>
                      <w:szCs w:val="22"/>
                    </w:rPr>
                    <w:id w:val="418319433"/>
                    <w:placeholder>
                      <w:docPart w:val="94DA2807C02C444EA1E15D9EE795806C"/>
                    </w:placeholder>
                    <w:temporary/>
                    <w:showingPlcHdr/>
                  </w:sdtPr>
                  <w:sdtContent>
                    <w:r>
                      <w:rPr>
                        <w:lang w:val="tr-tr"/>
                      </w:rPr>
                      <w:t>[Alıcı adresini yazın]</w:t>
                    </w:r>
                  </w:sdtContent>
                </w:sdt>
              </w:p>
              <w:p>
                <w:pPr>
                  <w:pStyle w:val="SendersAddress"/>
                  <w:spacing w:line="240" w:lineRule="auto"/>
                </w:pPr>
                <w:sdt>
                  <w:sdtPr>
                    <w:rPr>
                      <w:rFonts w:eastAsiaTheme="minorEastAsia" w:cstheme="minorBidi"/>
                      <w:color w:val="auto"/>
                      <w:sz w:val="22"/>
                      <w:szCs w:val="22"/>
                    </w:rPr>
                    <w:id w:val="418319447"/>
                    <w:placeholder>
                      <w:docPart w:val="1656329366AF4BB2A1E81B41F49900C5"/>
                    </w:placeholder>
                    <w:temporary/>
                    <w:showingPlcHdr/>
                  </w:sdtPr>
                  <w:sdtContent>
                    <w:r>
                      <w:rPr>
                        <w:lang w:val="tr-tr"/>
                      </w:rPr>
                      <w:t>[Alıcı şirket adını yazın]</w:t>
                    </w:r>
                  </w:sdtContent>
                </w:sdt>
              </w:p>
              <w:p>
                <w:pPr>
                  <w:pStyle w:val="SendersAddress"/>
                  <w:spacing w:line="240" w:lineRule="auto"/>
                </w:pPr>
              </w:p>
              <w:p>
                <w:pPr>
                  <w:pStyle w:val="SendersAddress"/>
                  <w:spacing w:line="240" w:lineRule="auto"/>
                </w:pPr>
                <w:r>
                  <w:rPr>
                    <w:lang w:val="tr-tr"/>
                  </w:rPr>
                  <w:t xml:space="preserve"> </w:t>
                </w:r>
                <w:sdt>
                  <w:sdtPr>
                    <w:id w:val="25945626"/>
                    <w:placeholder>
                      <w:docPart w:val="FA5279CE07134A50A564C003737A640E"/>
                    </w:placeholder>
                    <w:showingPlcHdr/>
                    <w:dataBinding w:prefixMappings="xmlns:ns0='http://schemas.openxmlformats.org/package/2006/metadata/core-properties' xmlns:ns1='http://purl.org/dc/elements/1.1/'" w:xpath="/ns0:coreProperties[1]/ns1:creator[1]" w:storeItemID="{6C3C8BC8-F283-45AE-878A-BAB7291924A1}"/>
                    <w:text/>
                  </w:sdtPr>
                  <w:sdtContent>
                    <w:r>
                      <w:rPr>
                        <w:lang w:val="tr-tr"/>
                      </w:rPr>
                      <w:t>[Adınızı yazın]</w:t>
                    </w:r>
                  </w:sdtContent>
                </w:sdt>
              </w:p>
              <w:p>
                <w:pPr>
                  <w:pStyle w:val="SendersAddress"/>
                  <w:spacing w:line="240" w:lineRule="auto"/>
                </w:pPr>
                <w:sdt>
                  <w:sdtPr>
                    <w:rPr>
                      <w:rFonts w:eastAsiaTheme="minorEastAsia" w:cstheme="minorBidi"/>
                      <w:color w:val="auto"/>
                      <w:sz w:val="22"/>
                      <w:szCs w:val="22"/>
                    </w:rPr>
                    <w:id w:val="418319501"/>
                    <w:placeholder>
                      <w:docPart w:val="3D5D78F8AE534B31903DA7D62114DB69"/>
                    </w:placeholder>
                    <w:temporary/>
                    <w:showingPlcHdr/>
                  </w:sdtPr>
                  <w:sdtContent>
                    <w:r>
                      <w:rPr>
                        <w:lang w:val="tr-tr"/>
                      </w:rPr>
                      <w:t>[Telefon numaranızı yazın]</w:t>
                    </w:r>
                  </w:sdtContent>
                </w:sdt>
              </w:p>
              <w:p>
                <w:pPr>
                  <w:pStyle w:val="SendersAddress"/>
                  <w:spacing w:line="240" w:lineRule="auto"/>
                </w:pPr>
                <w:sdt>
                  <w:sdtPr>
                    <w:rPr>
                      <w:rFonts w:eastAsiaTheme="minorEastAsia" w:cstheme="minorBidi"/>
                      <w:color w:val="auto"/>
                      <w:sz w:val="22"/>
                      <w:szCs w:val="22"/>
                    </w:rPr>
                    <w:id w:val="418319512"/>
                    <w:placeholder>
                      <w:docPart w:val="DA2064B859984841B7B720A6375ACD9A"/>
                    </w:placeholder>
                    <w:temporary/>
                    <w:showingPlcHdr/>
                  </w:sdtPr>
                  <w:sdtContent>
                    <w:r>
                      <w:rPr>
                        <w:lang w:val="tr-tr"/>
                      </w:rPr>
                      <w:t>[Faks numaranızı yazın]</w:t>
                    </w:r>
                  </w:sdtContent>
                </w:sdt>
              </w:p>
              <w:sdt>
                <w:sdtPr>
                  <w:id w:val="9139254"/>
                  <w:placeholder>
                    <w:docPart w:val="347943E7DA1D4CFA91A21EA16D80CFD6"/>
                  </w:placeholder>
                  <w:showingPlcHdr/>
                  <w:dataBinding w:prefixMappings="xmlns:ns0='http://schemas.openxmlformats.org/officeDocument/2006/extended-properties' " w:xpath="/ns0:Properties[1]/ns0:Company[1]" w:storeItemID="{6668398D-A668-4E3E-A5EB-62B293D839F1}"/>
                  <w:text/>
                </w:sdtPr>
                <w:sdtContent>
                  <w:p>
                    <w:pPr>
                      <w:pStyle w:val="SendersAddress"/>
                      <w:spacing w:line="240" w:lineRule="auto"/>
                    </w:pPr>
                    <w:r>
                      <w:rPr>
                        <w:lang w:val="tr-tr"/>
                      </w:rPr>
                      <w:t>[Şirketinizin adını yazın]</w:t>
                    </w:r>
                  </w:p>
                </w:sdtContent>
              </w:sdt>
            </w:tc>
          </w:tr>
          <w:tr>
            <w:trPr>
              <w:jc w:val="center"/>
            </w:trPr>
            <w:tc>
              <w:tcPr>
                <w:tcW w:w="356"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c>
              <w:tcPr>
                <w:tcW w:w="9177" w:type="dxa"/>
                <w:tcBorders>
                  <w:top w:val="single" w:sz="6" w:space="0" w:color="C0504D" w:themeColor="accent2"/>
                  <w:left w:val="nil"/>
                  <w:bottom w:val="single" w:sz="6" w:space="0" w:color="95B3D7" w:themeColor="accent1" w:themeTint="99"/>
                  <w:right w:val="nil"/>
                </w:tcBorders>
              </w:tcPr>
              <w:p>
                <w:pPr>
                  <w:pStyle w:val="NoSpacing"/>
                  <w:rPr>
                    <w:sz w:val="16"/>
                    <w:szCs w:val="16"/>
                  </w:rPr>
                </w:pPr>
              </w:p>
            </w:tc>
          </w:tr>
          <w:tr>
            <w:trPr>
              <w:jc w:val="center"/>
            </w:trPr>
            <w:tc>
              <w:tcPr>
                <w:tcW w:w="356"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shd w:val="clear" w:color="auto" w:fill="95B3D7" w:themeFill="accent1" w:themeFillTint="99"/>
              </w:tcPr>
              <w:p>
                <w:pPr>
                  <w:pStyle w:val="NoSpacing"/>
                </w:pPr>
              </w:p>
            </w:tc>
            <w:tc>
              <w:tcPr>
                <w:tcW w:w="9177" w:type="dxa"/>
                <w:tcBorders>
                  <w:top w:val="single" w:sz="6" w:space="0" w:color="95B3D7" w:themeColor="accent1" w:themeTint="99"/>
                  <w:left w:val="single" w:sz="6" w:space="0" w:color="95B3D7" w:themeColor="accent1" w:themeTint="99"/>
                  <w:bottom w:val="single" w:sz="6" w:space="0" w:color="95B3D7" w:themeColor="accent1" w:themeTint="99"/>
                  <w:right w:val="single" w:sz="6" w:space="0" w:color="95B3D7" w:themeColor="accent1" w:themeTint="99"/>
                </w:tcBorders>
                <w:tcMar>
                  <w:top w:w="144" w:type="dxa"/>
                  <w:left w:w="144" w:type="dxa"/>
                  <w:bottom w:w="144" w:type="dxa"/>
                  <w:right w:w="144" w:type="dxa"/>
                </w:tcMar>
              </w:tcPr>
              <w:p>
                <w:pPr>
                  <w:pStyle w:val="NoSpacing"/>
                  <w:rPr>
                    <w:color w:val="808080" w:themeColor="background1" w:themeShade="80"/>
                  </w:rPr>
                </w:pPr>
                <w:r>
                  <w:rPr>
                    <w:b/>
                    <w:bCs/>
                    <w:color w:val="808080" w:themeColor="background1" w:themeShade="80"/>
                  </w:rPr>
                  <w:rPr>
                    <w:lang w:val="tr-tr"/>
                  </w:rPr>
                  <w:t>Acil:</w:t>
                </w:r>
                <w:r>
                  <w:rPr>
                    <w:color w:val="808080" w:themeColor="background1" w:themeShade="80"/>
                  </w:rPr>
                  <w:rPr>
                    <w:lang w:val="tr-tr"/>
                  </w:rPr>
                  <w:t xml:space="preserve">  </w:t>
                </w:r>
                <w:sdt>
                  <w:sdtPr>
                    <w:rPr>
                      <w:color w:val="808080" w:themeColor="background1" w:themeShade="80"/>
                    </w:rPr>
                    <w:id w:val="555778"/>
                    <w:placeholder>
                      <w:docPart w:val="16664F01EB944A1099A35BFC1FF49810"/>
                    </w:placeholder>
                    <w:showingPlcHdr/>
                    <w:dropDownList>
                      <w:listItem w:value="Bir öğe seçin."/>
                      <w:listItem w:displayText="Evet" w:value="Evet"/>
                      <w:listItem w:displayText="Hayır" w:value="Hayır"/>
                    </w:dropDownList>
                  </w:sdtPr>
                  <w:sdtContent>
                    <w:r>
                      <w:rPr>
                        <w:rStyle w:val="PlaceholderText"/>
                      </w:rPr>
                      <w:rPr>
                        <w:lang w:val="tr-tr"/>
                      </w:rPr>
                      <w:t>Bir öğe seçin.</w:t>
                    </w:r>
                  </w:sdtContent>
                </w:sdt>
                <w:r>
                  <w:rPr>
                    <w:color w:val="C0504D" w:themeColor="accent2"/>
                  </w:rPr>
                  <w:sym w:font="Wingdings 3" w:char="F07D"/>
                </w:r>
                <w:r>
                  <w:rPr>
                    <w:b/>
                    <w:bCs/>
                    <w:color w:val="808080" w:themeColor="background1" w:themeShade="80"/>
                  </w:rPr>
                  <w:rPr>
                    <w:lang w:val="tr-tr"/>
                  </w:rPr>
                  <w:t xml:space="preserve"> Gereken Eylem:</w:t>
                </w:r>
                <w:r>
                  <w:rPr>
                    <w:color w:val="808080" w:themeColor="background1" w:themeShade="80"/>
                  </w:rPr>
                  <w:rPr>
                    <w:lang w:val="tr-tr"/>
                  </w:rPr>
                  <w:t xml:space="preserve">  </w:t>
                </w:r>
                <w:sdt>
                  <w:sdtPr>
                    <w:rPr>
                      <w:color w:val="808080" w:themeColor="background1" w:themeShade="80"/>
                    </w:rPr>
                    <w:id w:val="418319543"/>
                    <w:placeholder>
                      <w:docPart w:val="16664F01EB944A1099A35BFC1FF49810"/>
                    </w:placeholder>
                    <w:showingPlcHdr/>
                    <w:dropDownList>
                      <w:listItem w:value="Bir öğe seçin."/>
                      <w:listItem w:displayText="İncelenmek Üzere" w:value="İncelenmek Üzere"/>
                      <w:listItem w:displayText="Lütfen Değerlendirin" w:value="Lütfen Değerlendirin"/>
                      <w:listItem w:displayText="Lütfen Yanıtlayın" w:value="Lütfen Yanıtlayın"/>
                      <w:listItem w:displayText="Lütfen Geri Gönderin" w:value="Lütfen Geri Gönderin"/>
                    </w:dropDownList>
                  </w:sdtPr>
                  <w:sdtContent>
                    <w:r>
                      <w:rPr>
                        <w:rStyle w:val="PlaceholderText"/>
                      </w:rPr>
                      <w:rPr>
                        <w:lang w:val="tr-tr"/>
                      </w:rPr>
                      <w:t>Bir öğe seçin.</w:t>
                    </w:r>
                  </w:sdtContent>
                </w:sdt>
                <w:r>
                  <w:rPr>
                    <w:color w:val="C0504D" w:themeColor="accent2"/>
                  </w:rPr>
                  <w:sym w:font="Wingdings 3" w:char="F07D"/>
                </w:r>
                <w:r>
                  <w:rPr>
                    <w:color w:val="808080" w:themeColor="background1" w:themeShade="80"/>
                  </w:rPr>
                  <w:rPr>
                    <w:lang w:val="tr-tr"/>
                  </w:rPr>
                  <w:t xml:space="preserve"> </w:t>
                </w:r>
                <w:r>
                  <w:rPr>
                    <w:b/>
                    <w:bCs/>
                    <w:color w:val="808080" w:themeColor="background1" w:themeShade="80"/>
                  </w:rPr>
                  <w:rPr>
                    <w:lang w:val="tr-tr"/>
                  </w:rPr>
                  <w:t>Sayfa:</w:t>
                </w:r>
                <w:r>
                  <w:rPr>
                    <w:color w:val="808080" w:themeColor="background1" w:themeShade="80"/>
                  </w:rPr>
                  <w:rPr>
                    <w:lang w:val="tr-tr"/>
                  </w:rPr>
                  <w:t xml:space="preserve"> </w:t>
                </w:r>
                <w:sdt>
                  <w:sdtPr>
                    <w:rPr>
                      <w:rFonts w:eastAsiaTheme="minorEastAsia" w:cstheme="minorBidi"/>
                      <w:color w:val="808080" w:themeColor="background1" w:themeShade="80"/>
                      <w:sz w:val="22"/>
                      <w:szCs w:val="22"/>
                    </w:rPr>
                    <w:id w:val="418319570"/>
                    <w:placeholder>
                      <w:docPart w:val="B173A4FFA0AC42559B871C5042486EB2"/>
                    </w:placeholder>
                    <w:temporary/>
                    <w:showingPlcHdr/>
                  </w:sdtPr>
                  <w:sdtContent>
                    <w:r>
                      <w:rPr>
                        <w:color w:val="808080" w:themeColor="background1" w:themeShade="80"/>
                      </w:rPr>
                      <w:rPr>
                        <w:lang w:val="tr-tr"/>
                      </w:rPr>
                      <w:t>[Eklenen sayfa sayısını yazın]</w:t>
                    </w:r>
                  </w:sdtContent>
                </w:sdt>
              </w:p>
            </w:tc>
          </w:tr>
        </w:tbl>
        <w:p>
          <w:pPr>
            <w:pStyle w:val="NoSpacing"/>
          </w:pPr>
        </w:p>
        <w:p>
          <w:pPr>
            <w:pStyle w:val="NoSpacing"/>
          </w:pPr>
        </w:p>
        <w:p>
          <w:pPr>
            <w:pStyle w:val="NoSpacing"/>
            <w:pBdr>
              <w:bottom w:val="dashed" w:sz="6" w:space="1" w:color="808080" w:themeColor="background1" w:themeShade="80"/>
            </w:pBdr>
            <w:rPr>
              <w:b/>
              <w:bCs/>
              <w:color w:val="C0504D" w:themeColor="accent2"/>
            </w:rPr>
          </w:pPr>
          <w:r>
            <w:rPr>
              <w:b/>
              <w:bCs/>
              <w:color w:val="C0504D" w:themeColor="accent2"/>
            </w:rPr>
            <w:rPr>
              <w:lang w:val="tr-tr"/>
            </w:rPr>
            <w:t xml:space="preserve">Açıklamalar: </w:t>
          </w:r>
        </w:p>
        <w:p>
          <w:pPr>
            <w:pStyle w:val="NoSpacing"/>
          </w:pPr>
        </w:p>
        <w:sdt>
          <w:sdtPr>
            <w:id w:val="23770993"/>
            <w:placeholder>
              <w:docPart w:val="B39B2838538B4E98A13A7DD3F3209743"/>
            </w:placeholder>
            <w:temporary/>
            <w:showingPlcHdr/>
          </w:sdtPr>
          <w:sdtContent>
            <w:p>
              <w:r>
                <w:rPr>
                  <w:lang w:val="tr-tr"/>
                </w:rPr>
                <w:t>[Açıklamaları yazın]</w:t>
              </w:r>
            </w:p>
          </w:sdtContent>
        </w:sdt>
        <w:tbl>
          <w:tblPr>
            <w:tblpPr w:leftFromText="187" w:rightFromText="187" w:tblpYSpec="bottom"/>
            <w:tblOverlap w:val="never"/>
            <w:tblW w:w="0" w:type="auto"/>
            <w:tblBorders>
              <w:top w:val="dashed" w:sz="4" w:space="0" w:color="808080" w:themeColor="background1" w:themeShade="80"/>
              <w:insideH w:val="dashed" w:sz="4" w:space="0" w:color="auto"/>
              <w:insideV w:val="dashed" w:sz="4" w:space="0" w:color="auto"/>
            </w:tblBorders>
            <w:tblLook w:val="04A0" w:firstRow="1" w:lastRow="0" w:firstColumn="1" w:lastColumn="0" w:noHBand="0" w:noVBand="1"/>
          </w:tblPr>
          <w:tblGrid>
            <w:gridCol w:w="9576"/>
          </w:tblGrid>
          <w:tr>
            <w:trPr>
              <w:trHeight w:val="576"/>
            </w:trPr>
            <w:tc>
              <w:tcPr>
                <w:tcW w:w="9576" w:type="dxa"/>
                <w:vAlign w:val="bottom"/>
              </w:tcPr>
              <w:p>
                <w:pPr>
                  <w:spacing w:after="0" w:line="240" w:lineRule="auto"/>
                  <w:jc w:val="right"/>
                </w:pPr>
                <w:r>
                  <w:rPr>
                    <w:color w:val="C0504D" w:themeColor="accent2"/>
                  </w:rPr>
                  <w:sym w:font="Wingdings 3" w:char="F07D"/>
                </w:r>
                <w:r>
                  <w:rPr>
                    <w:color w:val="C0504D" w:themeColor="accent2"/>
                  </w:rPr>
                  <w:rPr>
                    <w:lang w:val="tr-tr"/>
                  </w:rPr>
                  <w:t xml:space="preserve"> </w:t>
                </w:r>
                <w:r>
                  <w:rPr>
                    <w:color w:val="808080" w:themeColor="background1" w:themeShade="80"/>
                  </w:rPr>
                  <w:rPr>
                    <w:lang w:val="tr-tr"/>
                  </w:rPr>
                  <w:t>FAKS |</w:t>
                </w:r>
                <w:r>
                  <w:rPr>
                    <w:lang w:val="tr-tr"/>
                  </w:rPr>
                  <w:t xml:space="preserve"> </w:t>
                </w:r>
                <w:sdt>
                  <w:sdtPr>
                    <w:id w:val="8961707"/>
                    <w:placeholder>
                      <w:docPart w:val="74A6FFF22E7A4C0988130049E445C9D8"/>
                    </w:placeholder>
                    <w:showingPlcHdr/>
                    <w:date>
                      <w:dateFormat w:val="dd.MM.yyyy"/>
                      <w:lid w:val="tr-tr"/>
                      <w:storeMappedDataAs w:val="dateTime"/>
                      <w:calendar w:val="gregorian"/>
                    </w:date>
                  </w:sdtPr>
                  <w:sdtContent>
                    <w:r>
                      <w:rPr>
                        <w:color w:val="808080" w:themeColor="background1" w:themeShade="80"/>
                      </w:rPr>
                      <w:rPr>
                        <w:lang w:val="tr-tr"/>
                      </w:rPr>
                      <w:t>[Tarihi seçin]</w:t>
                    </w:r>
                  </w:sdtContent>
                </w:sdt>
              </w:p>
            </w:tc>
          </w:tr>
        </w:tbl>
        <w:p/>
      </w:docPartBody>
    </w:docPart>
    <w:docPart>
      <w:docPartPr>
        <w:name w:val="Kaynak (Çift Sayfa)"/>
        <w:style w:val="Alt Bilgi Sol"/>
        <w:category>
          <w:name w:val=" Özgeçmiş"/>
          <w:gallery w:val="ftrs"/>
        </w:category>
        <w:behaviors>
          <w:behavior w:val="content"/>
        </w:behaviors>
        <w:guid w:val="{46286C7F-2821-421F-BD0A-112F9A4194F4}"/>
      </w:docPartPr>
      <w:docPartBody>
        <w:p>
          <w:pPr>
            <w:pStyle w:val="FooterLeft"/>
          </w:pPr>
          <w:r>
            <w:rPr>
              <w:color w:val="C0504D" w:themeColor="accent2"/>
            </w:rPr>
            <w:sym w:font="Wingdings 3" w:char="F07D"/>
          </w:r>
          <w:r>
            <w:rPr>
              <w:lang w:val="tr-tr"/>
            </w:rPr>
            <w:t xml:space="preserve"> Sayfa </w:t>
          </w:r>
          <w:r>
            <w:fldChar w:fldCharType="begin"/>
          </w:r>
          <w:r>
            <w:instrText>PAGE  \* Arabic  \* MERGEFORMAT</w:instrText>
          </w:r>
          <w:r>
            <w:fldChar w:fldCharType="separate"/>
          </w:r>
          <w:r>
            <w:rPr/>
            <w:rPr>
              <w:lang w:val="tr-tr"/>
            </w:rPr>
            <w:t>1</w:t>
          </w:r>
          <w:r>
            <w:rPr/>
            <w:fldChar w:fldCharType="end"/>
          </w:r>
          <w:r>
            <w:rPr>
              <w:lang w:val="tr-tr"/>
            </w:rPr>
            <w:t xml:space="preserve"> | </w:t>
          </w:r>
          <w:sdt>
            <w:sdtPr>
              <w:id w:val="121446346"/>
              <w:placeholder>
                <w:docPart w:val="3D5D78F8AE534B31903DA7D62114DB69"/>
              </w:placeholder>
              <w:showingPlcHdr/>
              <w:text/>
            </w:sdtPr>
            <w:sdtContent>
              <w:r>
                <w:rPr>
                  <w:lang w:val="tr-tr"/>
                </w:rPr>
                <w:t>[Telefon numaranızı yazın]</w:t>
              </w:r>
            </w:sdtContent>
          </w:sdt>
        </w:p>
        <w:p/>
      </w:docPartBody>
    </w:docPart>
    <w:docPart>
      <w:docPartPr>
        <w:name w:val="Kaynak (Tek Sayfa)"/>
        <w:style w:val="Alt Bilgi Sağ"/>
        <w:category>
          <w:name w:val=" Özgeçmiş"/>
          <w:gallery w:val="ftrs"/>
        </w:category>
        <w:behaviors>
          <w:behavior w:val="content"/>
        </w:behaviors>
        <w:guid w:val="{DBB7C584-44E5-4BD9-88EE-1A6451CE5CF8}"/>
      </w:docPartPr>
      <w:docPartBody>
        <w:p>
          <w:pPr>
            <w:pStyle w:val="FooterRight"/>
          </w:pPr>
          <w:r>
            <w:rPr>
              <w:color w:val="C0504D" w:themeColor="accent2"/>
            </w:rPr>
            <w:sym w:font="Wingdings 3" w:char="F07D"/>
          </w:r>
          <w:r>
            <w:rPr>
              <w:lang w:val="tr-tr"/>
            </w:rPr>
            <w:t xml:space="preserve"> Sayfa </w:t>
          </w:r>
          <w:r>
            <w:fldChar w:fldCharType="begin"/>
          </w:r>
          <w:r>
            <w:instrText>PAGE  \* Arabic  \* MERGEFORMAT</w:instrText>
          </w:r>
          <w:r>
            <w:fldChar w:fldCharType="separate"/>
          </w:r>
          <w:r>
            <w:rPr/>
            <w:rPr>
              <w:lang w:val="tr-tr"/>
            </w:rPr>
            <w:t>1</w:t>
          </w:r>
          <w:r>
            <w:rPr/>
            <w:fldChar w:fldCharType="end"/>
          </w:r>
          <w:r>
            <w:rPr>
              <w:lang w:val="tr-tr"/>
            </w:rPr>
            <w:t xml:space="preserve"> | </w:t>
          </w:r>
          <w:sdt>
            <w:sdtPr>
              <w:id w:val="121446365"/>
              <w:placeholder>
                <w:docPart w:val="CCB3B36A20B945CAA1AA9350B925D0E1"/>
              </w:placeholder>
              <w:temporary/>
              <w:showingPlcHdr/>
              <w:text/>
            </w:sdtPr>
            <w:sdtContent>
              <w:r>
                <w:rPr>
                  <w:lang w:val="tr-tr"/>
                </w:rPr>
                <w:t>[E-posta adresinizi yazın]</w:t>
              </w:r>
            </w:sdtContent>
          </w:sdt>
        </w:p>
        <w:p/>
      </w:docPartBody>
    </w:docPart>
    <w:docPart>
      <w:docPartPr>
        <w:name w:val="Kaynak (Çift Sayfa)"/>
        <w:style w:val="Üst Bilgi Sol"/>
        <w:category>
          <w:name w:val=" Özgeçmiş"/>
          <w:gallery w:val="hdrs"/>
        </w:category>
        <w:behaviors>
          <w:behavior w:val="content"/>
        </w:behaviors>
        <w:guid w:val="{E9AD6D4A-3CD7-4303-8B77-9F9D7A22A570}"/>
      </w:docPartPr>
      <w:docPartBody>
        <w:p>
          <w:pPr>
            <w:pStyle w:val="HeaderLeft"/>
            <w:jc w:val="right"/>
          </w:pPr>
          <w:r>
            <w:rPr>
              <w:color w:val="C0504D" w:themeColor="accent2"/>
            </w:rPr>
            <w:sym w:font="Wingdings 3" w:char="F07D"/>
          </w:r>
          <w:r>
            <w:rPr>
              <w:lang w:val="tr-tr"/>
            </w:rPr>
            <w:t xml:space="preserve"> Özgeçmiş: </w:t>
          </w:r>
          <w:sdt>
            <w:sdtPr>
              <w:id w:val="176770587"/>
              <w:placeholder>
                <w:docPart w:val="02109227788844478E36972A74AAA657"/>
              </w:placeholder>
              <w:showingPlcHdr/>
              <w:dataBinding w:prefixMappings="xmlns:ns0='http://schemas.openxmlformats.org/package/2006/metadata/core-properties' xmlns:ns1='http://purl.org/dc/elements/1.1/'" w:xpath="/ns0:coreProperties[1]/ns1:creator[1]" w:storeItemID="{6C3C8BC8-F283-45AE-878A-BAB7291924A1}"/>
              <w:text/>
            </w:sdtPr>
            <w:sdtContent>
              <w:r>
                <w:rPr>
                  <w:lang w:val="tr-tr"/>
                </w:rPr>
                <w:t>[Yazar adını yazın]</w:t>
              </w:r>
            </w:sdtContent>
          </w:sdt>
        </w:p>
        <w:p/>
      </w:docPartBody>
    </w:docPart>
    <w:docPart>
      <w:docPartPr>
        <w:name w:val="Kaynak (Tek Sayfa)"/>
        <w:style w:val="Üst Bilgi Sağ"/>
        <w:category>
          <w:name w:val=" Özgeçmiş"/>
          <w:gallery w:val="hdrs"/>
        </w:category>
        <w:behaviors>
          <w:behavior w:val="content"/>
        </w:behaviors>
        <w:guid w:val="{1CD112C1-9A19-4E8E-AE2B-A9400B248FAE}"/>
      </w:docPartPr>
      <w:docPartBody>
        <w:p>
          <w:pPr>
            <w:pStyle w:val="HeaderRight"/>
            <w:jc w:val="left"/>
          </w:pPr>
          <w:r>
            <w:rPr>
              <w:color w:val="C0504D" w:themeColor="accent2"/>
            </w:rPr>
            <w:sym w:font="Wingdings 3" w:char="F07D"/>
          </w:r>
          <w:r>
            <w:rPr>
              <w:lang w:val="tr-tr"/>
            </w:rPr>
            <w:t xml:space="preserve"> Özgeçmiş: </w:t>
          </w:r>
          <w:sdt>
            <w:sdtPr>
              <w:id w:val="176939009"/>
              <w:placeholder>
                <w:docPart w:val="02109227788844478E36972A74AAA657"/>
              </w:placeholder>
              <w:showingPlcHdr/>
              <w:dataBinding w:prefixMappings="xmlns:ns0='http://schemas.openxmlformats.org/package/2006/metadata/core-properties' xmlns:ns1='http://purl.org/dc/elements/1.1/'" w:xpath="/ns0:coreProperties[1]/ns1:creator[1]" w:storeItemID="{6C3C8BC8-F283-45AE-878A-BAB7291924A1}"/>
              <w:text/>
            </w:sdtPr>
            <w:sdtContent>
              <w:r>
                <w:rPr>
                  <w:lang w:val="tr-tr"/>
                </w:rPr>
                <w:t>[Yazar adını yazın]</w:t>
              </w:r>
            </w:sdtContent>
          </w:sdt>
        </w:p>
        <w:p/>
      </w:docPartBody>
    </w:docPart>
    <w:docPart>
      <w:docPartPr>
        <w:name w:val="Adı"/>
        <w:style w:val="Normal"/>
        <w:category>
          <w:name w:val=" Özgeçmiş Adı"/>
          <w:gallery w:val="docParts"/>
        </w:category>
        <w:behaviors>
          <w:behavior w:val="content"/>
        </w:behaviors>
        <w:guid w:val="{1BEED6C3-8D44-4940-B1DD-34D34C838A61}"/>
      </w:docPartPr>
      <w:docPartBody>
        <w:tbl>
          <w:tblPr>
            <w:tblW w:w="5000" w:type="pct"/>
            <w:jc w:val="center"/>
            <w:tblBorders>
              <w:top w:val="single" w:sz="6" w:space="0" w:color="C0504D" w:themeColor="accent2"/>
              <w:left w:val="single" w:sz="6" w:space="0" w:color="C0504D" w:themeColor="accent2"/>
              <w:bottom w:val="single" w:sz="6" w:space="0" w:color="C0504D" w:themeColor="accent2"/>
              <w:right w:val="single" w:sz="6" w:space="0" w:color="C0504D" w:themeColor="accent2"/>
              <w:insideH w:val="single" w:sz="6" w:space="0" w:color="C0504D" w:themeColor="accent2"/>
              <w:insideV w:val="single" w:sz="6" w:space="0" w:color="C0504D" w:themeColor="accent2"/>
            </w:tblBorders>
            <w:tblCellMar>
              <w:left w:w="0" w:type="dxa"/>
              <w:right w:w="0" w:type="dxa"/>
            </w:tblCellMar>
            <w:tblLook w:val="04A0" w:firstRow="1" w:lastRow="0" w:firstColumn="1" w:lastColumn="0" w:noHBand="0" w:noVBand="1"/>
          </w:tblPr>
          <w:tblGrid>
            <w:gridCol w:w="365"/>
            <w:gridCol w:w="9363"/>
          </w:tblGrid>
          <w:tr>
            <w:trPr>
              <w:jc w:val="center"/>
            </w:trPr>
            <w:tc>
              <w:tcPr>
                <w:tcW w:w="365" w:type="dxa"/>
                <w:shd w:val="clear" w:color="auto" w:fill="C0504D" w:themeFill="accent2"/>
              </w:tcPr>
              <w:p>
                <w:pPr>
                  <w:spacing w:after="0" w:line="240" w:lineRule="auto"/>
                </w:pPr>
              </w:p>
            </w:tc>
            <w:tc>
              <w:tcPr>
                <w:tcW w:w="9363" w:type="dxa"/>
                <w:tcMar>
                  <w:top w:w="360" w:type="dxa"/>
                  <w:left w:w="360" w:type="dxa"/>
                  <w:bottom w:w="360" w:type="dxa"/>
                  <w:right w:w="360" w:type="dxa"/>
                </w:tcMar>
              </w:tcPr>
              <w:p>
                <w:pPr>
                  <w:pStyle w:val="PersonalName"/>
                </w:pPr>
                <w:r>
                  <w:rPr>
                    <w:color w:val="C0504D" w:themeColor="accent2"/>
                    <w:spacing w:val="10"/>
                  </w:rPr>
                  <w:sym w:font="Wingdings 3" w:char="F07D"/>
                </w:r>
                <w:sdt>
                  <w:sdtPr>
                    <w:id w:val="10979384"/>
                    <w:placeholder>
                      <w:docPart w:val="FA5279CE07134A50A564C003737A640E"/>
                    </w:placeholder>
                    <w:showingPlcHdr/>
                    <w:dataBinding w:prefixMappings="xmlns:ns0='http://schemas.openxmlformats.org/package/2006/metadata/core-properties' xmlns:ns1='http://purl.org/dc/elements/1.1/'" w:xpath="/ns0:coreProperties[1]/ns1:creator[1]" w:storeItemID="{6C3C8BC8-F283-45AE-878A-BAB7291924A1}"/>
                    <w:text/>
                  </w:sdtPr>
                  <w:sdtContent>
                    <w:r>
                      <w:rPr>
                        <w:lang w:val="tr-tr"/>
                      </w:rPr>
                      <w:t>[Adınızı yazın]</w:t>
                    </w:r>
                  </w:sdtContent>
                </w:sdt>
              </w:p>
              <w:p>
                <w:pPr>
                  <w:pStyle w:val="AddressText"/>
                  <w:spacing w:line="240" w:lineRule="auto"/>
                </w:pPr>
                <w:sdt>
                  <w:sdtPr>
                    <w:id w:val="121446321"/>
                    <w:placeholder>
                      <w:docPart w:val="D9F3FC5C0E1547EA93B9F956091B9004"/>
                    </w:placeholder>
                    <w:temporary/>
                    <w:showingPlcHdr/>
                  </w:sdtPr>
                  <w:sdtContent>
                    <w:r>
                      <w:rPr>
                        <w:lang w:val="tr-tr"/>
                      </w:rPr>
                      <w:t>[Adresinizi yazın]</w:t>
                    </w:r>
                  </w:sdtContent>
                </w:sdt>
              </w:p>
              <w:p>
                <w:pPr>
                  <w:pStyle w:val="AddressText"/>
                  <w:spacing w:line="240" w:lineRule="auto"/>
                </w:pPr>
                <w:r>
                  <w:rPr>
                    <w:lang w:val="tr-tr"/>
                  </w:rPr>
                  <w:t xml:space="preserve">Telefon: </w:t>
                </w:r>
                <w:sdt>
                  <w:sdtPr>
                    <w:id w:val="-1150277789"/>
                    <w:placeholder>
                      <w:docPart w:val="3D5D78F8AE534B31903DA7D62114DB69"/>
                    </w:placeholder>
                    <w:temporary/>
                    <w:showingPlcHdr/>
                  </w:sdtPr>
                  <w:sdtContent>
                    <w:r>
                      <w:rPr>
                        <w:lang w:val="tr-tr"/>
                      </w:rPr>
                      <w:t>[Telefon numaranızı yazın]</w:t>
                    </w:r>
                  </w:sdtContent>
                </w:sdt>
              </w:p>
              <w:p>
                <w:pPr>
                  <w:pStyle w:val="AddressText"/>
                  <w:spacing w:line="240" w:lineRule="auto"/>
                </w:pPr>
                <w:r>
                  <w:rPr>
                    <w:lang w:val="tr-tr"/>
                  </w:rPr>
                  <w:t xml:space="preserve">E-posta: </w:t>
                </w:r>
                <w:sdt>
                  <w:sdtPr>
                    <w:id w:val="1341510184"/>
                    <w:placeholder>
                      <w:docPart w:val="CCB3B36A20B945CAA1AA9350B925D0E1"/>
                    </w:placeholder>
                    <w:temporary/>
                    <w:showingPlcHdr/>
                  </w:sdtPr>
                  <w:sdtContent>
                    <w:r>
                      <w:rPr>
                        <w:lang w:val="tr-tr"/>
                      </w:rPr>
                      <w:t>[E-posta adresinizi yazın]</w:t>
                    </w:r>
                  </w:sdtContent>
                </w:sdt>
              </w:p>
              <w:p>
                <w:pPr>
                  <w:pStyle w:val="AddressText"/>
                  <w:spacing w:line="240" w:lineRule="auto"/>
                  <w:rPr>
                    <w:sz w:val="24"/>
                  </w:rPr>
                </w:pPr>
                <w:r>
                  <w:rPr>
                    <w:lang w:val="tr-tr"/>
                  </w:rPr>
                  <w:t xml:space="preserve">Web sitesi: </w:t>
                </w:r>
                <w:sdt>
                  <w:sdtPr>
                    <w:id w:val="121446380"/>
                    <w:placeholder>
                      <w:docPart w:val="1E611A4E209249E3A66101BF812B22F8"/>
                    </w:placeholder>
                    <w:temporary/>
                    <w:showingPlcHdr/>
                  </w:sdtPr>
                  <w:sdtContent>
                    <w:r>
                      <w:rPr>
                        <w:lang w:val="tr-tr"/>
                      </w:rPr>
                      <w:t>[Web sitenizi yazın]</w:t>
                    </w:r>
                  </w:sdtContent>
                </w:sdt>
              </w:p>
            </w:tc>
          </w:tr>
        </w:tbl>
        <w:p/>
      </w:docPartBody>
    </w:docPart>
    <w:docPart>
      <w:docPartPr>
        <w:name w:val="Ad ve Fotoğraf"/>
        <w:style w:val="Normal"/>
        <w:category>
          <w:name w:val=" Özgeçmiş Adı"/>
          <w:gallery w:val="docParts"/>
        </w:category>
        <w:behaviors>
          <w:behavior w:val="content"/>
        </w:behaviors>
        <w:guid w:val="{918C3714-E826-4528-A6B7-DE78E6BE3B42}"/>
      </w:docPartPr>
      <w:docPartBody>
        <w:tbl>
          <w:tblPr>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89"/>
            <w:gridCol w:w="6323"/>
            <w:gridCol w:w="3016"/>
          </w:tblGrid>
          <w:tr>
            <w:trPr>
              <w:jc w:val="center"/>
            </w:trPr>
            <w:tc>
              <w:tcPr>
                <w:tcW w:w="360" w:type="dxa"/>
                <w:tcBorders>
                  <w:top w:val="single" w:sz="6" w:space="0" w:color="C0504D" w:themeColor="accent2"/>
                  <w:left w:val="single" w:sz="6" w:space="0" w:color="C0504D" w:themeColor="accent2"/>
                  <w:bottom w:val="single" w:sz="6" w:space="0" w:color="C0504D" w:themeColor="accent2"/>
                  <w:right w:val="single" w:sz="6" w:space="0" w:color="C0504D" w:themeColor="accent2"/>
                </w:tcBorders>
                <w:shd w:val="clear" w:color="auto" w:fill="C0504D" w:themeFill="accent2"/>
              </w:tcPr>
              <w:p>
                <w:pPr>
                  <w:spacing w:after="0" w:line="240" w:lineRule="auto"/>
                </w:pPr>
              </w:p>
            </w:tc>
            <w:tc>
              <w:tcPr>
                <w:tcW w:w="3250" w:type="pct"/>
                <w:tcBorders>
                  <w:top w:val="single" w:sz="6" w:space="0" w:color="C0504D" w:themeColor="accent2"/>
                  <w:left w:val="single" w:sz="6" w:space="0" w:color="C0504D" w:themeColor="accent2"/>
                  <w:bottom w:val="single" w:sz="6" w:space="0" w:color="C0504D" w:themeColor="accent2"/>
                  <w:right w:val="nil"/>
                </w:tcBorders>
                <w:tcMar>
                  <w:top w:w="360" w:type="dxa"/>
                  <w:left w:w="360" w:type="dxa"/>
                  <w:bottom w:w="360" w:type="dxa"/>
                  <w:right w:w="0" w:type="dxa"/>
                </w:tcMar>
              </w:tcPr>
              <w:p>
                <w:pPr>
                  <w:pStyle w:val="PersonalName"/>
                </w:pPr>
                <w:r>
                  <w:rPr>
                    <w:color w:val="C0504D" w:themeColor="accent2"/>
                    <w:spacing w:val="10"/>
                  </w:rPr>
                  <w:sym w:font="Wingdings 3" w:char="F07D"/>
                </w:r>
                <w:sdt>
                  <w:sdtPr>
                    <w:id w:val="11024321"/>
                    <w:placeholder>
                      <w:docPart w:val="FA5279CE07134A50A564C003737A640E"/>
                    </w:placeholder>
                    <w:showingPlcHdr/>
                    <w:dataBinding w:prefixMappings="xmlns:ns0='http://schemas.openxmlformats.org/package/2006/metadata/core-properties' xmlns:ns1='http://purl.org/dc/elements/1.1/'" w:xpath="/ns0:coreProperties[1]/ns1:creator[1]" w:storeItemID="{6C3C8BC8-F283-45AE-878A-BAB7291924A1}"/>
                    <w:text/>
                  </w:sdtPr>
                  <w:sdtContent>
                    <w:r>
                      <w:rPr>
                        <w:lang w:val="tr-tr"/>
                      </w:rPr>
                      <w:t>[Adınızı yazın]</w:t>
                    </w:r>
                  </w:sdtContent>
                </w:sdt>
                <w:r>
                  <w:rPr>
                    <w:lang w:val="tr-tr"/>
                  </w:rPr>
                  <w:t xml:space="preserve"> </w:t>
                </w:r>
              </w:p>
              <w:p>
                <w:pPr>
                  <w:pStyle w:val="AddressText"/>
                  <w:spacing w:line="240" w:lineRule="auto"/>
                </w:pPr>
                <w:sdt>
                  <w:sdtPr>
                    <w:id w:val="214784178"/>
                    <w:placeholder>
                      <w:docPart w:val="D9F3FC5C0E1547EA93B9F956091B9004"/>
                    </w:placeholder>
                    <w:temporary/>
                    <w:showingPlcHdr/>
                  </w:sdtPr>
                  <w:sdtContent>
                    <w:r>
                      <w:rPr>
                        <w:lang w:val="tr-tr"/>
                      </w:rPr>
                      <w:t>[Adresinizi yazın]</w:t>
                    </w:r>
                  </w:sdtContent>
                </w:sdt>
              </w:p>
              <w:p>
                <w:pPr>
                  <w:pStyle w:val="AddressText"/>
                  <w:spacing w:line="240" w:lineRule="auto"/>
                </w:pPr>
                <w:r>
                  <w:rPr>
                    <w:lang w:val="tr-tr"/>
                  </w:rPr>
                  <w:t xml:space="preserve">Telefon: </w:t>
                </w:r>
                <w:sdt>
                  <w:sdtPr>
                    <w:id w:val="-225536758"/>
                    <w:placeholder>
                      <w:docPart w:val="3D5D78F8AE534B31903DA7D62114DB69"/>
                    </w:placeholder>
                    <w:temporary/>
                    <w:showingPlcHdr/>
                  </w:sdtPr>
                  <w:sdtContent>
                    <w:r>
                      <w:rPr>
                        <w:lang w:val="tr-tr"/>
                      </w:rPr>
                      <w:t>[Telefon numaranızı yazın]</w:t>
                    </w:r>
                  </w:sdtContent>
                </w:sdt>
              </w:p>
              <w:p>
                <w:pPr>
                  <w:pStyle w:val="AddressText"/>
                  <w:spacing w:line="240" w:lineRule="auto"/>
                </w:pPr>
                <w:r>
                  <w:rPr>
                    <w:lang w:val="tr-tr"/>
                  </w:rPr>
                  <w:t xml:space="preserve">E-posta: </w:t>
                </w:r>
                <w:sdt>
                  <w:sdtPr>
                    <w:id w:val="-290901234"/>
                    <w:placeholder>
                      <w:docPart w:val="CCB3B36A20B945CAA1AA9350B925D0E1"/>
                    </w:placeholder>
                    <w:temporary/>
                    <w:showingPlcHdr/>
                  </w:sdtPr>
                  <w:sdtContent>
                    <w:r>
                      <w:rPr>
                        <w:lang w:val="tr-tr"/>
                      </w:rPr>
                      <w:t>[E-posta adresinizi yazın]</w:t>
                    </w:r>
                  </w:sdtContent>
                </w:sdt>
              </w:p>
              <w:p>
                <w:pPr>
                  <w:pStyle w:val="AddressText"/>
                  <w:spacing w:line="240" w:lineRule="auto"/>
                  <w:rPr>
                    <w:sz w:val="24"/>
                  </w:rPr>
                </w:pPr>
                <w:r>
                  <w:rPr>
                    <w:lang w:val="tr-tr"/>
                  </w:rPr>
                  <w:t xml:space="preserve">Web sitesi:   </w:t>
                </w:r>
                <w:sdt>
                  <w:sdtPr>
                    <w:id w:val="60986541"/>
                    <w:placeholder>
                      <w:docPart w:val="1E611A4E209249E3A66101BF812B22F8"/>
                    </w:placeholder>
                    <w:temporary/>
                    <w:showingPlcHdr/>
                  </w:sdtPr>
                  <w:sdtContent>
                    <w:r>
                      <w:rPr>
                        <w:lang w:val="tr-tr"/>
                      </w:rPr>
                      <w:t>[Web sitenizi yazın]</w:t>
                    </w:r>
                  </w:sdtContent>
                </w:sdt>
              </w:p>
            </w:tc>
            <w:tc>
              <w:tcPr>
                <w:tcW w:w="1550" w:type="pct"/>
                <w:tcBorders>
                  <w:top w:val="single" w:sz="6" w:space="0" w:color="C0504D" w:themeColor="accent2"/>
                  <w:left w:val="nil"/>
                  <w:bottom w:val="single" w:sz="6" w:space="0" w:color="C0504D" w:themeColor="accent2"/>
                  <w:right w:val="single" w:sz="6" w:space="0" w:color="C0504D" w:themeColor="accent2"/>
                </w:tcBorders>
                <w:tcMar>
                  <w:top w:w="360" w:type="dxa"/>
                  <w:left w:w="360" w:type="dxa"/>
                  <w:right w:w="360" w:type="dxa"/>
                </w:tcMar>
              </w:tcPr>
              <w:p>
                <w:pPr>
                  <w:spacing w:after="0" w:line="240" w:lineRule="auto"/>
                </w:pPr>
                <w:r>
                  <w:rPr/>
                  <w:drawing>
                    <wp:inline distT="0" distB="0" distL="0" distR="0">
                      <wp:extent cx="1371600" cy="912114"/>
                      <wp:effectExtent l="19050" t="0" r="0" b="707136"/>
                      <wp:docPr id="1" name="j0284972.jpg" descr="Yansımasıyla birlikte fotoğraf" title="Resim Yer Tutucu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0284972.jpg"/>
                              <pic:cNvPicPr/>
                            </pic:nvPicPr>
                            <pic:blipFill>
                              <a:blip r:embed="rId6" cstate="print"/>
                              <a:stretch>
                                <a:fillRect/>
                              </a:stretch>
                            </pic:blipFill>
                            <pic:spPr>
                              <a:xfrm>
                                <a:off x="0" y="0"/>
                                <a:ext cx="1371600" cy="912114"/>
                              </a:xfrm>
                              <a:prstGeom prst="rect">
                                <a:avLst/>
                              </a:prstGeom>
                              <a:effectLst>
                                <a:reflection blurRad="12700" stA="50000" endPos="75000" dist="12700" dir="5400000" sy="-100000" algn="bl" rotWithShape="0"/>
                              </a:effectLst>
                            </pic:spPr>
                          </pic:pic>
                        </a:graphicData>
                      </a:graphic>
                    </wp:inline>
                  </w:drawing>
                </w:r>
              </w:p>
            </w:tc>
          </w:tr>
        </w:tbl>
        <w:p/>
      </w:docPartBody>
    </w:docPart>
    <w:docPart>
      <w:docPartPr>
        <w:name w:val="Mektup Kapağı"/>
        <w:style w:val="Normal"/>
        <w:category>
          <w:name w:val=" Özgeçmiş"/>
          <w:gallery w:val="coverPg"/>
        </w:category>
        <w:behaviors>
          <w:behavior w:val="pg"/>
        </w:behaviors>
        <w:description w:val=" "/>
        <w:guid w:val="{D6AE1E70-95F7-4948-A710-ADC1E7ACE477}"/>
      </w:docPartPr>
      <w:docPartBody>
        <w:p/>
        <w:tbl>
          <w:tblPr>
            <w:tblW w:w="5000" w:type="pct"/>
            <w:jc w:val="center"/>
            <w:tblBorders>
              <w:bottom w:val="dashed" w:sz="6" w:space="0" w:color="808080" w:themeColor="background1" w:themeShade="80"/>
            </w:tblBorders>
            <w:tblCellMar>
              <w:top w:w="115" w:type="dxa"/>
              <w:left w:w="115" w:type="dxa"/>
              <w:bottom w:w="115" w:type="dxa"/>
              <w:right w:w="115" w:type="dxa"/>
            </w:tblCellMar>
            <w:tblLook w:val="04A0" w:firstRow="1" w:lastRow="0" w:firstColumn="1" w:lastColumn="0" w:noHBand="0" w:noVBand="1"/>
          </w:tblPr>
          <w:tblGrid>
            <w:gridCol w:w="4737"/>
            <w:gridCol w:w="4738"/>
          </w:tblGrid>
          <w:tr>
            <w:trPr>
              <w:trHeight w:val="1800"/>
              <w:jc w:val="center"/>
            </w:trPr>
            <w:tc>
              <w:tcPr>
                <w:tcW w:w="4737" w:type="dxa"/>
                <w:tcMar>
                  <w:left w:w="0" w:type="dxa"/>
                  <w:right w:w="0" w:type="dxa"/>
                </w:tcMar>
                <w:vAlign w:val="bottom"/>
              </w:tcPr>
              <w:p>
                <w:pPr>
                  <w:spacing w:after="0" w:line="240" w:lineRule="auto"/>
                </w:pPr>
              </w:p>
              <w:tbl>
                <w:tblPr>
                  <w:tblW w:w="0" w:type="auto"/>
                  <w:tblCellMar>
                    <w:left w:w="0" w:type="dxa"/>
                    <w:right w:w="0" w:type="dxa"/>
                  </w:tblCellMar>
                  <w:tblLook w:val="04A0" w:firstRow="1" w:lastRow="0" w:firstColumn="1" w:lastColumn="0" w:noHBand="0" w:noVBand="1"/>
                </w:tblPr>
                <w:tblGrid>
                  <w:gridCol w:w="238"/>
                  <w:gridCol w:w="4484"/>
                </w:tblGrid>
                <w:tr>
                  <w:trPr>
                    <w:trHeight w:val="1080"/>
                  </w:trPr>
                  <w:tc>
                    <w:tcPr>
                      <w:tcW w:w="238" w:type="dxa"/>
                    </w:tcPr>
                    <w:p>
                      <w:pPr>
                        <w:pStyle w:val="RecipientAddress"/>
                        <w:spacing w:after="0" w:line="240" w:lineRule="auto"/>
                      </w:pPr>
                    </w:p>
                  </w:tc>
                  <w:tc>
                    <w:tcPr>
                      <w:tcW w:w="4484" w:type="dxa"/>
                    </w:tcPr>
                    <w:p>
                      <w:pPr>
                        <w:pStyle w:val="RecipientName"/>
                        <w:spacing w:after="0" w:line="240" w:lineRule="auto"/>
                      </w:pPr>
                    </w:p>
                  </w:tc>
                </w:tr>
                <w:tr>
                  <w:tc>
                    <w:tcPr>
                      <w:tcW w:w="238" w:type="dxa"/>
                    </w:tcPr>
                    <w:p>
                      <w:pPr>
                        <w:pStyle w:val="NoSpacing"/>
                        <w:rPr>
                          <w:color w:val="C0504D" w:themeColor="accent2"/>
                          <w:sz w:val="36"/>
                          <w:szCs w:val="36"/>
                        </w:rPr>
                      </w:pPr>
                      <w:r>
                        <w:rPr>
                          <w:color w:val="C0504D" w:themeColor="accent2"/>
                          <w:sz w:val="36"/>
                          <w:szCs w:val="36"/>
                        </w:rPr>
                        <w:sym w:font="Wingdings 3" w:char="F07D"/>
                      </w:r>
                    </w:p>
                  </w:tc>
                  <w:tc>
                    <w:tcPr>
                      <w:tcW w:w="4484" w:type="dxa"/>
                    </w:tcPr>
                    <w:sdt>
                      <w:sdtPr>
                        <w:rPr>
                          <w:color w:val="4F81BD" w:themeColor="accent1"/>
                        </w:rPr>
                        <w:id w:val="133285843"/>
                        <w:placeholder>
                          <w:docPart w:val="6AD4722633DB4E07BD6E58EE3C2EE4BB"/>
                        </w:placeholder>
                        <w:temporary/>
                        <w:showingPlcHdr/>
                      </w:sdtPr>
                      <w:sdtContent>
                        <w:p>
                          <w:pPr>
                            <w:pStyle w:val="RecipientName"/>
                            <w:spacing w:after="0" w:line="240" w:lineRule="auto"/>
                            <w:rPr>
                              <w:color w:val="4F81BD" w:themeColor="accent1"/>
                            </w:rPr>
                          </w:pPr>
                          <w:r>
                            <w:rPr>
                              <w:lang w:val="tr-tr"/>
                            </w:rPr>
                            <w:t>[Alıcı adını yazın]</w:t>
                          </w:r>
                        </w:p>
                      </w:sdtContent>
                    </w:sdt>
                    <w:sdt>
                      <w:sdtPr>
                        <w:id w:val="272514720"/>
                        <w:placeholder>
                          <w:docPart w:val="94DA2807C02C444EA1E15D9EE795806C"/>
                        </w:placeholder>
                        <w:temporary/>
                        <w:showingPlcHdr/>
                      </w:sdtPr>
                      <w:sdtContent>
                        <w:p>
                          <w:pPr>
                            <w:pStyle w:val="RecipientAddress"/>
                            <w:spacing w:after="0" w:line="240" w:lineRule="auto"/>
                          </w:pPr>
                          <w:r>
                            <w:rPr>
                              <w:lang w:val="tr-tr"/>
                            </w:rPr>
                            <w:t>[Alıcı adresini yazın]</w:t>
                          </w:r>
                        </w:p>
                      </w:sdtContent>
                    </w:sdt>
                    <w:p>
                      <w:pPr>
                        <w:pStyle w:val="RecipientAddress"/>
                        <w:spacing w:after="0" w:line="240" w:lineRule="auto"/>
                      </w:pPr>
                      <w:r>
                        <w:rPr>
                          <w:lang w:val="tr-tr"/>
                        </w:rPr>
                        <w:t xml:space="preserve">Telefon: </w:t>
                      </w:r>
                      <w:sdt>
                        <w:sdtPr>
                          <w:id w:val="272514736"/>
                          <w:placeholder>
                            <w:docPart w:val="41006C9F1E274DEFBFDE4F9E064C2ED4"/>
                          </w:placeholder>
                          <w:temporary/>
                          <w:showingPlcHdr/>
                        </w:sdtPr>
                        <w:sdtContent>
                          <w:r>
                            <w:rPr>
                              <w:lang w:val="tr-tr"/>
                            </w:rPr>
                            <w:t>[Alıcı telefon numarasını yazın]</w:t>
                          </w:r>
                        </w:sdtContent>
                      </w:sdt>
                    </w:p>
                  </w:tc>
                </w:tr>
              </w:tbl>
              <w:p>
                <w:pPr>
                  <w:pStyle w:val="RecipientAddress"/>
                  <w:spacing w:after="0" w:line="240" w:lineRule="auto"/>
                </w:pPr>
              </w:p>
            </w:tc>
            <w:tc>
              <w:tcPr>
                <w:tcW w:w="4738" w:type="dxa"/>
              </w:tcPr>
              <w:p>
                <w:pPr>
                  <w:pStyle w:val="SenderName"/>
                  <w:spacing w:after="0" w:line="240" w:lineRule="auto"/>
                  <w:rPr>
                    <w:rFonts w:ascii="Arial" w:hAnsi="Arial"/>
                    <w:b w:val="0"/>
                    <w:bCs/>
                    <w:color w:val="000000" w:themeColor="text1"/>
                    <w:szCs w:val="20"/>
                  </w:rPr>
                </w:pPr>
                <w:r>
                  <w:rPr>
                    <w:color w:val="C0504D" w:themeColor="accent2"/>
                    <w:spacing w:val="10"/>
                  </w:rPr>
                  <w:rPr>
                    <w:lang w:val="tr-tr"/>
                  </w:rPr>
                  <w:t xml:space="preserve"> </w:t>
                </w:r>
                <w:sdt>
                  <w:sdtPr>
                    <w:id w:val="707612218"/>
                    <w:placeholder>
                      <w:docPart w:val="FA5279CE07134A50A564C003737A640E"/>
                    </w:placeholder>
                    <w:showingPlcHdr/>
                    <w:dataBinding w:prefixMappings="xmlns:ns0='http://schemas.openxmlformats.org/package/2006/metadata/core-properties' xmlns:ns1='http://purl.org/dc/elements/1.1/'" w:xpath="/ns0:coreProperties[1]/ns1:creator[1]" w:storeItemID="{6C3C8BC8-F283-45AE-878A-BAB7291924A1}"/>
                    <w:text/>
                  </w:sdtPr>
                  <w:sdtContent>
                    <w:r>
                      <w:rPr>
                        <w:lang w:val="tr-tr"/>
                      </w:rPr>
                      <w:t>[Adınızı yazın]</w:t>
                    </w:r>
                  </w:sdtContent>
                </w:sdt>
              </w:p>
              <w:p>
                <w:pPr>
                  <w:pStyle w:val="SenderAddress"/>
                  <w:spacing w:after="0" w:line="240" w:lineRule="auto"/>
                </w:pPr>
                <w:sdt>
                  <w:sdtPr>
                    <w:id w:val="1675292514"/>
                    <w:placeholder>
                      <w:docPart w:val="D9F3FC5C0E1547EA93B9F956091B9004"/>
                    </w:placeholder>
                    <w:temporary/>
                    <w:showingPlcHdr/>
                  </w:sdtPr>
                  <w:sdtContent>
                    <w:r>
                      <w:rPr>
                        <w:lang w:val="tr-tr"/>
                      </w:rPr>
                      <w:t>[Adresinizi yazın]</w:t>
                    </w:r>
                  </w:sdtContent>
                </w:sdt>
              </w:p>
              <w:p>
                <w:pPr>
                  <w:pStyle w:val="SenderAddress"/>
                  <w:spacing w:after="0" w:line="240" w:lineRule="auto"/>
                </w:pPr>
                <w:r>
                  <w:rPr>
                    <w:lang w:val="tr-tr"/>
                  </w:rPr>
                  <w:t xml:space="preserve">Telefon: </w:t>
                </w:r>
                <w:sdt>
                  <w:sdtPr>
                    <w:id w:val="28723892"/>
                    <w:placeholder>
                      <w:docPart w:val="3D5D78F8AE534B31903DA7D62114DB69"/>
                    </w:placeholder>
                    <w:temporary/>
                    <w:showingPlcHdr/>
                  </w:sdtPr>
                  <w:sdtContent>
                    <w:r>
                      <w:rPr>
                        <w:lang w:val="tr-tr"/>
                      </w:rPr>
                      <w:t>[Telefon numaranızı yazın]</w:t>
                    </w:r>
                  </w:sdtContent>
                </w:sdt>
              </w:p>
            </w:tc>
          </w:tr>
        </w:tbl>
        <w:p/>
        <w:sdt>
          <w:sdtPr>
            <w:rPr>
              <w:color w:val="auto"/>
            </w:rPr>
            <w:id w:val="274573301"/>
            <w:placeholder>
              <w:docPart w:val="B51B736ED54049D2A08AFD45FABBD3C1"/>
            </w:placeholder>
            <w:temporary/>
            <w:showingPlcHdr/>
            <w:text/>
          </w:sdtPr>
          <w:sdtContent>
            <w:p>
              <w:pPr>
                <w:pStyle w:val="Salutation"/>
              </w:pPr>
              <w:r>
                <w:rPr>
                  <w:rStyle w:val="PlaceholderText"/>
                  <w:color w:val="auto"/>
                </w:rPr>
                <w:rPr>
                  <w:lang w:val="tr-tr"/>
                </w:rPr>
                <w:t>[Selamlamayı yazın]</w:t>
              </w:r>
            </w:p>
          </w:sdtContent>
        </w:sdt>
        <w:sdt>
          <w:sdtPr>
            <w:id w:val="450933495"/>
            <w:placeholder>
              <w:docPart w:val="6AD4722633DB4E07BD6E58EE3C2EE4BB"/>
            </w:placeholder>
            <w:temporary/>
            <w:showingPlcHdr/>
            <w:text/>
          </w:sdtPr>
          <w:sdtContent>
            <w:p>
              <w:r>
                <w:rPr>
                  <w:lang w:val="tr-tr"/>
                </w:rPr>
                <w:t>Ekle sekmesinde, galeriler belgenizin genel görünümünü düzenlemek için tasarlanan öğeleri eklerler. Bu galerileri, tablolar, üst bilgiler, alt bilgiler, kapak sayfaları ve diğer belge yapı taşlarını eklemek için kullanabilirsiniz. Resimler, kartlar veya grafikler oluşturduğunuzda, aynı zamanda geçerli belge görünümünüzü de düzenlerler.</w:t>
              </w:r>
            </w:p>
            <w:p>
              <w:r>
                <w:rPr>
                  <w:lang w:val="tr-tr"/>
                </w:rPr>
                <w:t>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sdtContent>
        </w:sdt>
        <w:sdt>
          <w:sdtPr>
            <w:id w:val="253727688"/>
            <w:placeholder>
              <w:docPart w:val="C2868B8098D6416EA012A93F6D21ECC0"/>
            </w:placeholder>
            <w:temporary/>
            <w:showingPlcHdr/>
            <w:text/>
          </w:sdtPr>
          <w:sdtContent>
            <w:p>
              <w:pPr>
                <w:pStyle w:val="Closing"/>
                <w:spacing w:before="480" w:after="1000"/>
                <w:contextualSpacing/>
                <w:rPr>
                  <w:color w:val="000000" w:themeColor="text1"/>
                </w:rPr>
              </w:pPr>
              <w:r>
                <w:rPr>
                  <w:lang w:val="tr-tr"/>
                </w:rPr>
                <w:t>[Kapanış ifadesini yazın]</w:t>
              </w:r>
            </w:p>
          </w:sdtContent>
        </w:sdt>
        <w:tbl>
          <w:tblPr>
            <w:tblpPr w:leftFromText="187" w:rightFromText="187" w:tblpYSpec="bottom"/>
            <w:tblOverlap w:val="never"/>
            <w:tblW w:w="0" w:type="auto"/>
            <w:tblBorders>
              <w:top w:val="dashed" w:sz="4" w:space="0" w:color="808080" w:themeColor="background1" w:themeShade="80"/>
              <w:insideH w:val="dashed" w:sz="4" w:space="0" w:color="auto"/>
              <w:insideV w:val="dashed" w:sz="4" w:space="0" w:color="auto"/>
            </w:tblBorders>
            <w:tblLook w:val="04A0" w:firstRow="1" w:lastRow="0" w:firstColumn="1" w:lastColumn="0" w:noHBand="0" w:noVBand="1"/>
          </w:tblPr>
          <w:tblGrid>
            <w:gridCol w:w="9576"/>
          </w:tblGrid>
          <w:tr>
            <w:trPr>
              <w:trHeight w:val="576"/>
            </w:trPr>
            <w:tc>
              <w:tcPr>
                <w:tcW w:w="9576" w:type="dxa"/>
                <w:vAlign w:val="bottom"/>
              </w:tcPr>
              <w:p>
                <w:pPr>
                  <w:spacing w:after="0" w:line="240" w:lineRule="auto"/>
                  <w:jc w:val="right"/>
                  <w:rPr>
                    <w:color w:val="808080" w:themeColor="background1" w:themeShade="80"/>
                  </w:rPr>
                </w:pPr>
                <w:sdt>
                  <w:sdtPr>
                    <w:rPr>
                      <w:color w:val="808080" w:themeColor="background1" w:themeShade="80"/>
                    </w:rPr>
                    <w:id w:val="23187276"/>
                    <w:placeholder>
                      <w:docPart w:val="89CE2F9AE61E49668A9A063C88499A7F"/>
                    </w:placeholder>
                    <w:showingPlcHdr/>
                    <w:dataBinding w:prefixMappings="xmlns:ns0='http://schemas.openxmlformats.org/officeDocument/2006/extended-properties'" w:xpath="/ns0:Properties[1]/ns0:Company[1]" w:storeItemID="{6668398D-A668-4E3E-A5EB-62B293D839F1}"/>
                    <w:text/>
                  </w:sdtPr>
                  <w:sdtContent>
                    <w:r>
                      <w:rPr>
                        <w:color w:val="808080" w:themeColor="background1" w:themeShade="80"/>
                      </w:rPr>
                      <w:rPr>
                        <w:lang w:val="tr-tr"/>
                      </w:rPr>
                      <w:t>[Gönderen şirket adını yazın]</w:t>
                    </w:r>
                  </w:sdtContent>
                </w:sdt>
                <w:r>
                  <w:rPr>
                    <w:color w:val="808080" w:themeColor="background1" w:themeShade="80"/>
                  </w:rPr>
                  <w:rPr>
                    <w:lang w:val="tr-tr"/>
                  </w:rPr>
                  <w:t xml:space="preserve"> | </w:t>
                </w:r>
                <w:sdt>
                  <w:sdtPr>
                    <w:rPr>
                      <w:color w:val="808080" w:themeColor="background1" w:themeShade="80"/>
                    </w:rPr>
                    <w:id w:val="24663071"/>
                    <w:placeholder>
                      <w:docPart w:val="661D050A76E2414A913A16CDF9B5D875"/>
                    </w:placeholder>
                    <w:showingPlcHdr/>
                    <w:dataBinding w:prefixMappings="xmlns:ns0='http://schemas.microsoft.com/office/2006/coverPageProps'" w:xpath="/ns0:CoverPageProperties[1]/ns0:CompanyAddress[1]" w:storeItemID="{55AF091B-3C7A-41E3-B477-F2FDAA23CFDA}"/>
                    <w:text w:multiLine="1"/>
                  </w:sdtPr>
                  <w:sdtContent>
                    <w:r>
                      <w:rPr>
                        <w:color w:val="808080" w:themeColor="background1" w:themeShade="80"/>
                      </w:rPr>
                      <w:rPr>
                        <w:lang w:val="tr-tr"/>
                      </w:rPr>
                      <w:t>[Gönderen şirket adresini yazın]</w:t>
                    </w:r>
                  </w:sdtContent>
                </w:sdt>
              </w:p>
            </w:tc>
          </w:tr>
        </w:tbl>
        <w:p>
          <w:pPr>
            <w:pStyle w:val="SenderNameatSignature"/>
            <w:rPr>
              <w:b w:val="0"/>
              <w:bCs/>
              <w:color w:val="000000" w:themeColor="text1"/>
            </w:rPr>
          </w:pPr>
          <w:sdt>
            <w:sdtPr>
              <w:id w:val="253727709"/>
              <w:placeholder>
                <w:docPart w:val="A95A0505CC3E4F84A4F3E11157F5A8E1"/>
              </w:placeholder>
              <w:showingPlcHdr/>
              <w:dataBinding w:prefixMappings="xmlns:ns0='http://schemas.openxmlformats.org/package/2006/metadata/core-properties' xmlns:ns1='http://purl.org/dc/elements/1.1/'" w:xpath="/ns0:coreProperties[1]/ns1:creator[1]" w:storeItemID="{6C3C8BC8-F283-45AE-878A-BAB7291924A1}"/>
              <w:text/>
            </w:sdtPr>
            <w:sdtContent>
              <w:r>
                <w:rPr>
                  <w:lang w:val="tr-tr"/>
                </w:rPr>
                <w:t>[Gönderen adını yazın]</w:t>
              </w:r>
            </w:sdtContent>
          </w:sdt>
        </w:p>
        <w:sdt>
          <w:sdtPr>
            <w:id w:val="253727777"/>
            <w:placeholder>
              <w:docPart w:val="AFC9098D2A4D4C4186A8F3B2ED25ED81"/>
            </w:placeholder>
            <w:temporary/>
            <w:showingPlcHdr/>
          </w:sdtPr>
          <w:sdtContent>
            <w:p>
              <w:pPr>
                <w:pStyle w:val="Signature"/>
              </w:pPr>
              <w:r>
                <w:rPr>
                  <w:lang w:val="tr-tr"/>
                </w:rPr>
                <w:t>[Gönderen unvanını yazın]</w:t>
              </w:r>
            </w:p>
          </w:sdtContent>
        </w:sdt>
        <w:p>
          <w:pPr>
            <w:pStyle w:val="Signature"/>
          </w:pPr>
          <w:sdt>
            <w:sdtPr>
              <w:id w:val="8658258"/>
              <w:placeholder>
                <w:docPart w:val="66F7D80368E6436689A0E0DF21227513"/>
              </w:placeholder>
              <w:showingPlcHdr/>
              <w:dataBinding w:prefixMappings="xmlns:ns0='http://schemas.openxmlformats.org/officeDocument/2006/extended-properties'" w:xpath="/ns0:Properties[1]/ns0:Company[1]" w:storeItemID="{6668398D-A668-4E3E-A5EB-62B293D839F1}"/>
              <w:text/>
            </w:sdtPr>
            <w:sdtContent>
              <w:r>
                <w:rPr>
                  <w:lang w:val="tr-tr"/>
                </w:rPr>
                <w:t>[Gönderen şirket adını yazın]</w:t>
              </w:r>
            </w:sdtContent>
          </w:sdt>
        </w:p>
        <w:sdt>
          <w:sdtPr>
            <w:id w:val="19890522"/>
            <w:placeholder>
              <w:docPart w:val="61B07A77193C4719B2974AA71314B0F8"/>
            </w:placeholder>
            <w:showingPlcHdr/>
            <w:dataBinding w:prefixMappings="xmlns:ns0='http://schemas.microsoft.com/office/2006/coverPageProps'" w:xpath="/ns0:CoverPageProperties[1]/ns0:PublishDate[1]" w:storeItemID="{55AF091B-3C7A-41E3-B477-F2FDAA23CFDA}"/>
            <w:date>
              <w:dateFormat w:val="dd.MM.yyyy"/>
              <w:lid w:val="tr-tr"/>
              <w:storeMappedDataAs w:val="dateTime"/>
              <w:calendar w:val="gregorian"/>
            </w:date>
          </w:sdtPr>
          <w:sdtContent>
            <w:p>
              <w:pPr>
                <w:pStyle w:val="Signature"/>
              </w:pPr>
              <w:r>
                <w:rPr>
                  <w:lang w:val="tr-tr"/>
                </w:rPr>
                <w:t>[Tarihi seçin]</w:t>
              </w:r>
            </w:p>
          </w:sdtContent>
        </w:sdt>
        <w:p/>
      </w:docPartBody>
    </w:docPart>
    <w:docPart>
      <w:docPartPr>
        <w:name w:val="Kişisel Geçmiş Bölümü"/>
        <w:style w:val="Bölüm"/>
        <w:category>
          <w:name w:val=" Özgeçmiş Bölümleri ve Alt Bölümleri"/>
          <w:gallery w:val="docParts"/>
        </w:category>
        <w:behaviors>
          <w:behavior w:val="content"/>
        </w:behaviors>
        <w:guid w:val="{8B50EBAD-BD8F-44B7-9E26-92892343E1D8}"/>
      </w:docPartPr>
      <w:docPartBody>
        <w:p>
          <w:pPr>
            <w:pStyle w:val="Section"/>
          </w:pPr>
          <w:r>
            <w:rPr>
              <w:lang w:val="tr-tr"/>
            </w:rPr>
            <w:t>Kişisel Geçmiş</w:t>
          </w:r>
        </w:p>
        <w:sdt>
          <w:sdtPr>
            <w:id w:val="27801003"/>
            <w:placeholder>
              <w:docPart w:val="675FA879809E4518B5384B1838150E61"/>
            </w:placeholder>
            <w:temporary/>
            <w:showingPlcHdr/>
          </w:sdtPr>
          <w:sdtContent>
            <w:p>
              <w:pPr>
                <w:pStyle w:val="SubsectionText"/>
              </w:pPr>
              <w:r>
                <w:rPr>
                  <w:lang w:val="tr-tr"/>
                </w:rPr>
                <w:t>[Kişisel açıklama yazın]</w:t>
              </w:r>
            </w:p>
          </w:sdtContent>
        </w:sdt>
        <w:sdt>
          <w:sdtPr>
            <w:id w:val="25325211"/>
            <w:placeholder>
              <w:docPart w:val="CE5FF0C76A224D629B36A769D314ABF4"/>
            </w:placeholder>
            <w:temporary/>
            <w:showingPlcHdr/>
          </w:sdtPr>
          <w:sdtContent>
            <w:p>
              <w:pPr>
                <w:pStyle w:val="ListBullet"/>
                <w:spacing w:after="0"/>
              </w:pPr>
              <w:r>
                <w:rPr>
                  <w:lang w:val="tr-tr"/>
                </w:rPr>
                <w:t>[Hobi listesini yazın]</w:t>
              </w:r>
            </w:p>
          </w:sdtContent>
        </w:sdt>
        <w:p/>
      </w:docPartBody>
    </w:docPart>
    <w:docPart>
      <w:docPartPr>
        <w:name w:val="Referans Bölümü"/>
        <w:style w:val="Bölüm"/>
        <w:category>
          <w:name w:val=" Özgeçmiş Bölümleri ve Alt Bölümleri"/>
          <w:gallery w:val="docParts"/>
        </w:category>
        <w:behaviors>
          <w:behavior w:val="content"/>
        </w:behaviors>
        <w:guid w:val="{470BBEFC-8A8D-48E9-8141-F289828D6003}"/>
      </w:docPartPr>
      <w:docPartBody>
        <w:p>
          <w:pPr>
            <w:pStyle w:val="Section"/>
          </w:pPr>
          <w:r>
            <w:rPr>
              <w:lang w:val="tr-tr"/>
            </w:rPr>
            <w:t>Referanslar</w:t>
          </w:r>
        </w:p>
        <w:sdt>
          <w:sdtPr>
            <w:id w:val="30289974"/>
            <w:placeholder>
              <w:docPart w:val="26D8824072B64784B41698F28253BC45"/>
            </w:placeholder>
            <w:temporary/>
            <w:showingPlcHdr/>
          </w:sdtPr>
          <w:sdtContent>
            <w:p>
              <w:pPr>
                <w:pStyle w:val="SubsectionText"/>
              </w:pPr>
              <w:r>
                <w:rPr>
                  <w:lang w:val="tr-tr"/>
                </w:rPr>
                <w:t>[Referansları yazın]</w:t>
              </w:r>
            </w:p>
          </w:sdtContent>
        </w:sdt>
        <w:p/>
      </w:docPartBody>
    </w:docPart>
    <w:docPart>
      <w:docPartPr>
        <w:name w:val="Beceriler Bölümü"/>
        <w:style w:val="Bölüm"/>
        <w:category>
          <w:name w:val=" Özgeçmiş Bölümleri ve Alt Bölümleri"/>
          <w:gallery w:val="docParts"/>
        </w:category>
        <w:behaviors>
          <w:behavior w:val="content"/>
        </w:behaviors>
        <w:guid w:val="{64D9E2AC-A3E6-4CF0-BB90-3606372B8F6B}"/>
      </w:docPartPr>
      <w:docPartBody>
        <w:p>
          <w:pPr>
            <w:pStyle w:val="Section"/>
          </w:pPr>
          <w:r>
            <w:rPr>
              <w:lang w:val="tr-tr"/>
            </w:rPr>
            <w:t>Beceriler</w:t>
          </w:r>
        </w:p>
        <w:sdt>
          <w:sdtPr>
            <w:id w:val="25325252"/>
            <w:placeholder>
              <w:docPart w:val="D54A5A79A06244B787815C29EB2CE0FF"/>
            </w:placeholder>
            <w:temporary/>
            <w:showingPlcHdr/>
          </w:sdtPr>
          <w:sdtContent>
            <w:p>
              <w:pPr>
                <w:pStyle w:val="ListBullet"/>
              </w:pPr>
              <w:r>
                <w:rPr>
                  <w:lang w:val="tr-tr"/>
                </w:rPr>
                <w:t>[Beceri listesini yazın]</w:t>
              </w:r>
            </w:p>
          </w:sdtContent>
        </w:sdt>
        <w:p/>
      </w:docPartBody>
    </w:docPart>
    <w:docPart>
      <w:docPartPr>
        <w:name w:val="FA5279CE07134A50A564C003737A640E"/>
        <w:category>
          <w:name w:val="General"/>
          <w:gallery w:val="placeholder"/>
        </w:category>
        <w:types>
          <w:type w:val="bbPlcHdr"/>
        </w:types>
        <w:behaviors>
          <w:behavior w:val="content"/>
        </w:behaviors>
        <w:guid w:val="{9F6306F0-7439-4988-B45D-00D6B739C093}"/>
      </w:docPartPr>
      <w:docPartBody>
        <w:p>
          <w:r>
            <w:rPr>
              <w:lang w:val="tr-tr"/>
            </w:rPr>
            <w:t>[Adınızı yazın]</w:t>
          </w:r>
        </w:p>
      </w:docPartBody>
    </w:docPart>
    <w:docPart>
      <w:docPartPr>
        <w:name w:val="3D5D78F8AE534B31903DA7D62114DB69"/>
        <w:category>
          <w:name w:val="General"/>
          <w:gallery w:val="placeholder"/>
        </w:category>
        <w:types>
          <w:type w:val="bbPlcHdr"/>
        </w:types>
        <w:behaviors>
          <w:behavior w:val="content"/>
        </w:behaviors>
        <w:guid w:val="{F6C097AF-FFF7-41F4-982E-B2D38EF38281}"/>
      </w:docPartPr>
      <w:docPartBody>
        <w:p>
          <w:r>
            <w:rPr>
              <w:lang w:val="tr-tr"/>
            </w:rPr>
            <w:t>[Telefon numaranızı yazın]</w:t>
          </w:r>
        </w:p>
      </w:docPartBody>
    </w:docPart>
    <w:docPart>
      <w:docPartPr>
        <w:name w:val="CCB3B36A20B945CAA1AA9350B925D0E1"/>
        <w:category>
          <w:name w:val="General"/>
          <w:gallery w:val="placeholder"/>
        </w:category>
        <w:types>
          <w:type w:val="bbPlcHdr"/>
        </w:types>
        <w:behaviors>
          <w:behavior w:val="content"/>
        </w:behaviors>
        <w:guid w:val="{D89DE6E6-3DDB-4A9E-8636-E778778581AB}"/>
      </w:docPartPr>
      <w:docPartBody>
        <w:p>
          <w:r>
            <w:rPr>
              <w:lang w:val="tr-tr"/>
            </w:rPr>
            <w:t>[E-posta adresinizi yazın]</w:t>
          </w:r>
        </w:p>
      </w:docPartBody>
    </w:docPart>
    <w:docPart>
      <w:docPartPr>
        <w:name w:val="02109227788844478E36972A74AAA657"/>
        <w:category>
          <w:name w:val="General"/>
          <w:gallery w:val="placeholder"/>
        </w:category>
        <w:types>
          <w:type w:val="bbPlcHdr"/>
        </w:types>
        <w:behaviors>
          <w:behavior w:val="content"/>
        </w:behaviors>
        <w:guid w:val="{9B5AABCE-5746-474E-9BC4-49E3B6B7B721}"/>
      </w:docPartPr>
      <w:docPartBody>
        <w:p>
          <w:r>
            <w:rPr>
              <w:lang w:val="tr-tr"/>
            </w:rPr>
            <w:t>[Yazar adını yazın]</w:t>
          </w:r>
        </w:p>
      </w:docPartBody>
    </w:docPart>
    <w:docPart>
      <w:docPartPr>
        <w:name w:val="D9F3FC5C0E1547EA93B9F956091B9004"/>
        <w:category>
          <w:name w:val="General"/>
          <w:gallery w:val="placeholder"/>
        </w:category>
        <w:types>
          <w:type w:val="bbPlcHdr"/>
        </w:types>
        <w:behaviors>
          <w:behavior w:val="content"/>
        </w:behaviors>
        <w:guid w:val="{135C871C-957C-4FB2-8F69-E0427005C3B5}"/>
      </w:docPartPr>
      <w:docPartBody>
        <w:p>
          <w:r>
            <w:rPr>
              <w:lang w:val="tr-tr"/>
            </w:rPr>
            <w:t>[Adresinizi yazın]</w:t>
          </w:r>
        </w:p>
      </w:docPartBody>
    </w:docPart>
    <w:docPart>
      <w:docPartPr>
        <w:name w:val="1E611A4E209249E3A66101BF812B22F8"/>
        <w:category>
          <w:name w:val="General"/>
          <w:gallery w:val="placeholder"/>
        </w:category>
        <w:types>
          <w:type w:val="bbPlcHdr"/>
        </w:types>
        <w:behaviors>
          <w:behavior w:val="content"/>
        </w:behaviors>
        <w:guid w:val="{90267ABC-F81B-400A-9613-CCE41AA64946}"/>
      </w:docPartPr>
      <w:docPartBody>
        <w:p>
          <w:r>
            <w:rPr>
              <w:lang w:val="tr-tr"/>
            </w:rPr>
            <w:t>[Web sitenizi yazın]</w:t>
          </w:r>
        </w:p>
      </w:docPartBody>
    </w:docPart>
    <w:docPart>
      <w:docPartPr>
        <w:name w:val="DefaultPlaceholder_5110"/>
        <w:category>
          <w:name w:val="General"/>
          <w:gallery w:val="placeholder"/>
        </w:category>
        <w:types>
          <w:type w:val="bbPlcHdr"/>
        </w:types>
        <w:behaviors>
          <w:behavior w:val="content"/>
        </w:behaviors>
        <w:guid w:val="{F7504780-5ECE-4E87-84D4-744F86500B1D}"/>
      </w:docPartPr>
      <w:docPartBody>
        <w:p>
          <w:r>
            <w:rPr>
              <w:rStyle w:val="PlaceholderText"/>
            </w:rPr>
            <w:rPr>
              <w:lang w:val="tr-tr"/>
            </w:rPr>
            <w:t>Bir yapı taşı seçin.</w:t>
          </w:r>
        </w:p>
      </w:docPartBody>
    </w:docPart>
    <w:docPart>
      <w:docPartPr>
        <w:name w:val="046AD59E436D44E6A46D94347190F42B"/>
        <w:category>
          <w:name w:val="General"/>
          <w:gallery w:val="placeholder"/>
        </w:category>
        <w:types>
          <w:type w:val="bbPlcHdr"/>
        </w:types>
        <w:behaviors>
          <w:behavior w:val="content"/>
        </w:behaviors>
        <w:guid w:val="{2A6BD1FA-04FA-4E00-A229-617DBC5CBBC3}"/>
      </w:docPartPr>
      <w:docPartBody>
        <w:p>
          <w:r>
            <w:rPr>
              <w:sz w:val="18"/>
              <w:szCs w:val="18"/>
            </w:rPr>
            <w:rPr>
              <w:lang w:val="tr-tr"/>
            </w:rPr>
            <w:t>[Tamamlanma tarihini yazın]</w:t>
          </w:r>
        </w:p>
      </w:docPartBody>
    </w:docPart>
    <w:docPart>
      <w:docPartPr>
        <w:name w:val="E51B73D9F560452085D20FE1D94E2C2E"/>
        <w:category>
          <w:name w:val="General"/>
          <w:gallery w:val="placeholder"/>
        </w:category>
        <w:types>
          <w:type w:val="bbPlcHdr"/>
        </w:types>
        <w:behaviors>
          <w:behavior w:val="content"/>
        </w:behaviors>
        <w:guid w:val="{9BF33121-AF9E-40D7-837E-FDF849E7D11A}"/>
      </w:docPartPr>
      <w:docPartBody>
        <w:p>
          <w:r>
            <w:rPr>
              <w:lang w:val="tr-tr"/>
            </w:rPr>
            <w:t>[Tarihi seçin]</w:t>
          </w:r>
        </w:p>
      </w:docPartBody>
    </w:docPart>
    <w:docPart>
      <w:docPartPr>
        <w:name w:val="A95A0505CC3E4F84A4F3E11157F5A8E1"/>
        <w:category>
          <w:name w:val="General"/>
          <w:gallery w:val="placeholder"/>
        </w:category>
        <w:types>
          <w:type w:val="bbPlcHdr"/>
        </w:types>
        <w:behaviors>
          <w:behavior w:val="content"/>
        </w:behaviors>
        <w:guid w:val="{55B906F7-179F-4D45-85B8-64981242B862}"/>
      </w:docPartPr>
      <w:docPartBody>
        <w:p>
          <w:r>
            <w:rPr>
              <w:lang w:val="tr-tr"/>
            </w:rPr>
            <w:t>[Gönderen adını yazın]</w:t>
          </w:r>
        </w:p>
      </w:docPartBody>
    </w:docPart>
    <w:docPart>
      <w:docPartPr>
        <w:name w:val="3DACF85B7BAF45288D1BDED7FA378933"/>
        <w:category>
          <w:name w:val="General"/>
          <w:gallery w:val="placeholder"/>
        </w:category>
        <w:types>
          <w:type w:val="bbPlcHdr"/>
        </w:types>
        <w:behaviors>
          <w:behavior w:val="content"/>
        </w:behaviors>
        <w:guid w:val="{E499AAE6-C5DE-414B-AC6D-911C86D8C553}"/>
      </w:docPartPr>
      <w:docPartBody>
        <w:p>
          <w:r>
            <w:rPr>
              <w:rStyle w:val="PlaceholderText"/>
            </w:rPr>
            <w:rPr>
              <w:lang w:val="tr-tr"/>
            </w:rPr>
            <w:t>[Gönderen telefon numarasını yazın]</w:t>
          </w:r>
        </w:p>
      </w:docPartBody>
    </w:docPart>
    <w:docPart>
      <w:docPartPr>
        <w:name w:val="34C2109742D047159AB52EE619456E7D"/>
        <w:category>
          <w:name w:val="General"/>
          <w:gallery w:val="placeholder"/>
        </w:category>
        <w:types>
          <w:type w:val="bbPlcHdr"/>
        </w:types>
        <w:behaviors>
          <w:behavior w:val="content"/>
        </w:behaviors>
        <w:guid w:val="{72115F33-5E94-4E97-BFFB-A4E82D0BE8D9}"/>
      </w:docPartPr>
      <w:docPartBody>
        <w:p>
          <w:r>
            <w:rPr>
              <w:rStyle w:val="PlaceholderText"/>
              <w:color w:val="auto"/>
            </w:rPr>
            <w:rPr>
              <w:lang w:val="tr-tr"/>
            </w:rPr>
            <w:t>[Gönderen faks numarasını yazın]</w:t>
          </w:r>
        </w:p>
      </w:docPartBody>
    </w:docPart>
    <w:docPart>
      <w:docPartPr>
        <w:name w:val="66F7D80368E6436689A0E0DF21227513"/>
        <w:category>
          <w:name w:val="General"/>
          <w:gallery w:val="placeholder"/>
        </w:category>
        <w:types>
          <w:type w:val="bbPlcHdr"/>
        </w:types>
        <w:behaviors>
          <w:behavior w:val="content"/>
        </w:behaviors>
        <w:guid w:val="{BCB83E70-21A5-4E1C-A116-4038E673E133}"/>
      </w:docPartPr>
      <w:docPartBody>
        <w:p>
          <w:r>
            <w:rPr>
              <w:lang w:val="tr-tr"/>
            </w:rPr>
            <w:t>[Gönderen şirket adını yazın]</w:t>
          </w:r>
        </w:p>
      </w:docPartBody>
    </w:docPart>
    <w:docPart>
      <w:docPartPr>
        <w:name w:val="7233F625C1DA4A519C6841C65B1AE975"/>
        <w:category>
          <w:name w:val="General"/>
          <w:gallery w:val="placeholder"/>
        </w:category>
        <w:types>
          <w:type w:val="bbPlcHdr"/>
        </w:types>
        <w:behaviors>
          <w:behavior w:val="content"/>
        </w:behaviors>
        <w:guid w:val="{70975620-D875-4D46-BEB8-14CA93C54F3C}"/>
      </w:docPartPr>
      <w:docPartBody>
        <w:p>
          <w:r>
            <w:rPr>
              <w:rStyle w:val="PlaceholderText"/>
            </w:rPr>
            <w:rPr>
              <w:lang w:val="tr-tr"/>
            </w:rPr>
            <w:t>[Alıcı adını yazın]</w:t>
          </w:r>
        </w:p>
      </w:docPartBody>
    </w:docPart>
    <w:docPart>
      <w:docPartPr>
        <w:name w:val="891D10CAA0084DEFA0880C256FEB338E"/>
        <w:category>
          <w:name w:val="General"/>
          <w:gallery w:val="placeholder"/>
        </w:category>
        <w:types>
          <w:type w:val="bbPlcHdr"/>
        </w:types>
        <w:behaviors>
          <w:behavior w:val="content"/>
        </w:behaviors>
        <w:guid w:val="{F0EEC257-60AA-409B-949A-466225EC8F7A}"/>
      </w:docPartPr>
      <w:docPartBody>
        <w:p>
          <w:r>
            <w:rPr>
              <w:rStyle w:val="PlaceholderText"/>
            </w:rPr>
            <w:rPr>
              <w:lang w:val="tr-tr"/>
            </w:rPr>
            <w:t>[Alıcı telefon numarasını yazın]</w:t>
          </w:r>
        </w:p>
      </w:docPartBody>
    </w:docPart>
    <w:docPart>
      <w:docPartPr>
        <w:name w:val="7833FE88831845A88B4E38007FADA9FC"/>
        <w:category>
          <w:name w:val="General"/>
          <w:gallery w:val="placeholder"/>
        </w:category>
        <w:types>
          <w:type w:val="bbPlcHdr"/>
        </w:types>
        <w:behaviors>
          <w:behavior w:val="content"/>
        </w:behaviors>
        <w:guid w:val="{2EC842E6-74D6-45D6-9472-175A75A4D374}"/>
      </w:docPartPr>
      <w:docPartBody>
        <w:p>
          <w:r>
            <w:rPr>
              <w:rStyle w:val="PlaceholderText"/>
            </w:rPr>
            <w:rPr>
              <w:lang w:val="tr-tr"/>
            </w:rPr>
            <w:t>[Alıcı faks numarasını yazın]</w:t>
          </w:r>
        </w:p>
      </w:docPartBody>
    </w:docPart>
    <w:docPart>
      <w:docPartPr>
        <w:name w:val="8F6DC85A9D294D538FCD2F9B1C319333"/>
        <w:category>
          <w:name w:val="General"/>
          <w:gallery w:val="placeholder"/>
        </w:category>
        <w:types>
          <w:type w:val="bbPlcHdr"/>
        </w:types>
        <w:behaviors>
          <w:behavior w:val="content"/>
        </w:behaviors>
        <w:guid w:val="{9DB8C791-6CCF-46D3-94CD-99DAB8BC0C2F}"/>
      </w:docPartPr>
      <w:docPartBody>
        <w:p>
          <w:r>
            <w:rPr>
              <w:rStyle w:val="PlaceholderText"/>
            </w:rPr>
            <w:rPr>
              <w:lang w:val="tr-tr"/>
            </w:rPr>
            <w:t>[Alıcı şirket adını yazın]</w:t>
          </w:r>
        </w:p>
      </w:docPartBody>
    </w:docPart>
    <w:docPart>
      <w:docPartPr>
        <w:name w:val="B39B2838538B4E98A13A7DD3F3209743"/>
        <w:category>
          <w:name w:val="General"/>
          <w:gallery w:val="placeholder"/>
        </w:category>
        <w:types>
          <w:type w:val="bbPlcHdr"/>
        </w:types>
        <w:behaviors>
          <w:behavior w:val="content"/>
        </w:behaviors>
        <w:guid w:val="{FAECFF28-4C0A-4DCE-BDA2-42F636CCD2F7}"/>
      </w:docPartPr>
      <w:docPartBody>
        <w:p>
          <w:r>
            <w:rPr>
              <w:lang w:val="tr-tr"/>
            </w:rPr>
            <w:t>[Açıklamaları yazın]</w:t>
          </w:r>
        </w:p>
      </w:docPartBody>
    </w:docPart>
    <w:docPart>
      <w:docPartPr>
        <w:name w:val="4B6E81235D3641E086EEDF75411AC115"/>
        <w:category>
          <w:name w:val="General"/>
          <w:gallery w:val="placeholder"/>
        </w:category>
        <w:types>
          <w:type w:val="bbPlcHdr"/>
        </w:types>
        <w:behaviors>
          <w:behavior w:val="content"/>
        </w:behaviors>
        <w:guid w:val="{0ECFDE4F-3DB8-483F-904A-28E805B74DCF}"/>
      </w:docPartPr>
      <w:docPartBody>
        <w:p>
          <w:r>
            <w:rPr>
              <w:lang w:val="tr-tr"/>
            </w:rPr>
            <w:t>[Alıcının Adını yazın]</w:t>
          </w:r>
        </w:p>
      </w:docPartBody>
    </w:docPart>
    <w:docPart>
      <w:docPartPr>
        <w:name w:val="6AD4722633DB4E07BD6E58EE3C2EE4BB"/>
        <w:category>
          <w:name w:val="General"/>
          <w:gallery w:val="placeholder"/>
        </w:category>
        <w:types>
          <w:type w:val="bbPlcHdr"/>
        </w:types>
        <w:behaviors>
          <w:behavior w:val="content"/>
        </w:behaviors>
        <w:guid w:val="{4C067494-D866-4082-AE1F-604E0ACC15F8}"/>
      </w:docPartPr>
      <w:docPartBody>
        <w:p>
          <w:r>
            <w:rPr>
              <w:lang w:val="tr-tr"/>
            </w:rPr>
            <w:t>[Alıcı adını yazın]</w:t>
          </w:r>
        </w:p>
      </w:docPartBody>
    </w:docPart>
    <w:docPart>
      <w:docPartPr>
        <w:name w:val="41006C9F1E274DEFBFDE4F9E064C2ED4"/>
        <w:category>
          <w:name w:val="General"/>
          <w:gallery w:val="placeholder"/>
        </w:category>
        <w:types>
          <w:type w:val="bbPlcHdr"/>
        </w:types>
        <w:behaviors>
          <w:behavior w:val="content"/>
        </w:behaviors>
        <w:guid w:val="{4993CEED-B15C-43A9-A3FB-4C854A918EB5}"/>
      </w:docPartPr>
      <w:docPartBody>
        <w:p>
          <w:r>
            <w:rPr>
              <w:lang w:val="tr-tr"/>
            </w:rPr>
            <w:t>[Alıcı telefon numarasını yazın]</w:t>
          </w:r>
        </w:p>
      </w:docPartBody>
    </w:docPart>
    <w:docPart>
      <w:docPartPr>
        <w:name w:val="94DA2807C02C444EA1E15D9EE795806C"/>
        <w:category>
          <w:name w:val="General"/>
          <w:gallery w:val="placeholder"/>
        </w:category>
        <w:types>
          <w:type w:val="bbPlcHdr"/>
        </w:types>
        <w:behaviors>
          <w:behavior w:val="content"/>
        </w:behaviors>
        <w:guid w:val="{6237E3A1-1DAF-46A9-871E-A920E7C559C1}"/>
      </w:docPartPr>
      <w:docPartBody>
        <w:p>
          <w:r>
            <w:rPr>
              <w:lang w:val="tr-tr"/>
            </w:rPr>
            <w:t>[Alıcı adresini yazın]</w:t>
          </w:r>
        </w:p>
      </w:docPartBody>
    </w:docPart>
    <w:docPart>
      <w:docPartPr>
        <w:name w:val="1656329366AF4BB2A1E81B41F49900C5"/>
        <w:category>
          <w:name w:val="General"/>
          <w:gallery w:val="placeholder"/>
        </w:category>
        <w:types>
          <w:type w:val="bbPlcHdr"/>
        </w:types>
        <w:behaviors>
          <w:behavior w:val="content"/>
        </w:behaviors>
        <w:guid w:val="{065A300F-3467-469F-BA86-272E4A1F229D}"/>
      </w:docPartPr>
      <w:docPartBody>
        <w:p>
          <w:r>
            <w:rPr>
              <w:lang w:val="tr-tr"/>
            </w:rPr>
            <w:t>[Alıcı şirket adını yazın]</w:t>
          </w:r>
        </w:p>
      </w:docPartBody>
    </w:docPart>
    <w:docPart>
      <w:docPartPr>
        <w:name w:val="DA2064B859984841B7B720A6375ACD9A"/>
        <w:category>
          <w:name w:val="General"/>
          <w:gallery w:val="placeholder"/>
        </w:category>
        <w:types>
          <w:type w:val="bbPlcHdr"/>
        </w:types>
        <w:behaviors>
          <w:behavior w:val="content"/>
        </w:behaviors>
        <w:guid w:val="{FBEFDD61-FC8E-498F-BD5A-8820D0479368}"/>
      </w:docPartPr>
      <w:docPartBody>
        <w:p>
          <w:r>
            <w:rPr>
              <w:lang w:val="tr-tr"/>
            </w:rPr>
            <w:t>[Faks numaranızı yazın]</w:t>
          </w:r>
        </w:p>
      </w:docPartBody>
    </w:docPart>
    <w:docPart>
      <w:docPartPr>
        <w:name w:val="347943E7DA1D4CFA91A21EA16D80CFD6"/>
        <w:category>
          <w:name w:val="General"/>
          <w:gallery w:val="placeholder"/>
        </w:category>
        <w:types>
          <w:type w:val="bbPlcHdr"/>
        </w:types>
        <w:behaviors>
          <w:behavior w:val="content"/>
        </w:behaviors>
        <w:guid w:val="{CDC2C123-64FA-455C-8214-33497FD38904}"/>
      </w:docPartPr>
      <w:docPartBody>
        <w:p>
          <w:r>
            <w:rPr>
              <w:lang w:val="tr-tr"/>
            </w:rPr>
            <w:t>[Şirketinizin adını yazın]</w:t>
          </w:r>
        </w:p>
      </w:docPartBody>
    </w:docPart>
    <w:docPart>
      <w:docPartPr>
        <w:name w:val="16664F01EB944A1099A35BFC1FF49810"/>
        <w:category>
          <w:name w:val="General"/>
          <w:gallery w:val="placeholder"/>
        </w:category>
        <w:types>
          <w:type w:val="bbPlcHdr"/>
        </w:types>
        <w:behaviors>
          <w:behavior w:val="content"/>
        </w:behaviors>
        <w:guid w:val="{FFBE9871-7660-4C5C-A857-3248C90CE6E5}"/>
      </w:docPartPr>
      <w:docPartBody>
        <w:p>
          <w:r>
            <w:rPr>
              <w:rStyle w:val="PlaceholderText"/>
            </w:rPr>
            <w:rPr>
              <w:lang w:val="tr-tr"/>
            </w:rPr>
            <w:t>Bir öğe seçin.</w:t>
          </w:r>
        </w:p>
      </w:docPartBody>
    </w:docPart>
    <w:docPart>
      <w:docPartPr>
        <w:name w:val="B173A4FFA0AC42559B871C5042486EB2"/>
        <w:category>
          <w:name w:val="General"/>
          <w:gallery w:val="placeholder"/>
        </w:category>
        <w:types>
          <w:type w:val="bbPlcHdr"/>
        </w:types>
        <w:behaviors>
          <w:behavior w:val="content"/>
        </w:behaviors>
        <w:guid w:val="{07E339F6-7F7D-44DC-8447-3737512C5626}"/>
      </w:docPartPr>
      <w:docPartBody>
        <w:p>
          <w:r>
            <w:rPr>
              <w:color w:val="808080" w:themeColor="background1" w:themeShade="80"/>
            </w:rPr>
            <w:rPr>
              <w:lang w:val="tr-tr"/>
            </w:rPr>
            <w:t>[Eklenen sayfa sayısını yazın]</w:t>
          </w:r>
        </w:p>
      </w:docPartBody>
    </w:docPart>
    <w:docPart>
      <w:docPartPr>
        <w:name w:val="74A6FFF22E7A4C0988130049E445C9D8"/>
        <w:category>
          <w:name w:val="General"/>
          <w:gallery w:val="placeholder"/>
        </w:category>
        <w:types>
          <w:type w:val="bbPlcHdr"/>
        </w:types>
        <w:behaviors>
          <w:behavior w:val="content"/>
        </w:behaviors>
        <w:guid w:val="{09A400C7-CB38-4909-8DC2-9E1B42E4AE11}"/>
      </w:docPartPr>
      <w:docPartBody>
        <w:p>
          <w:r>
            <w:rPr>
              <w:color w:val="808080" w:themeColor="background1" w:themeShade="80"/>
            </w:rPr>
            <w:rPr>
              <w:lang w:val="tr-tr"/>
            </w:rPr>
            <w:t>[Tarihi seçin]</w:t>
          </w:r>
        </w:p>
      </w:docPartBody>
    </w:docPart>
    <w:docPart>
      <w:docPartPr>
        <w:name w:val="B51B736ED54049D2A08AFD45FABBD3C1"/>
        <w:category>
          <w:name w:val="General"/>
          <w:gallery w:val="placeholder"/>
        </w:category>
        <w:types>
          <w:type w:val="bbPlcHdr"/>
        </w:types>
        <w:behaviors>
          <w:behavior w:val="content"/>
        </w:behaviors>
        <w:guid w:val="{47D9D230-28AB-4F41-917B-BDA5DDCDA09B}"/>
      </w:docPartPr>
      <w:docPartBody>
        <w:p>
          <w:r>
            <w:rPr>
              <w:rStyle w:val="PlaceholderText"/>
              <w:color w:val="auto"/>
            </w:rPr>
            <w:rPr>
              <w:lang w:val="tr-tr"/>
            </w:rPr>
            <w:t>[Selamlamayı yazın]</w:t>
          </w:r>
        </w:p>
      </w:docPartBody>
    </w:docPart>
    <w:docPart>
      <w:docPartPr>
        <w:name w:val="C2868B8098D6416EA012A93F6D21ECC0"/>
        <w:category>
          <w:name w:val="General"/>
          <w:gallery w:val="placeholder"/>
        </w:category>
        <w:types>
          <w:type w:val="bbPlcHdr"/>
        </w:types>
        <w:behaviors>
          <w:behavior w:val="content"/>
        </w:behaviors>
        <w:guid w:val="{226DAE52-7900-40D6-9FA1-00025612D830}"/>
      </w:docPartPr>
      <w:docPartBody>
        <w:p>
          <w:r>
            <w:rPr>
              <w:lang w:val="tr-tr"/>
            </w:rPr>
            <w:t>[Kapanış ifadesini yazın]</w:t>
          </w:r>
        </w:p>
      </w:docPartBody>
    </w:docPart>
    <w:docPart>
      <w:docPartPr>
        <w:name w:val="89CE2F9AE61E49668A9A063C88499A7F"/>
        <w:category>
          <w:name w:val="General"/>
          <w:gallery w:val="placeholder"/>
        </w:category>
        <w:types>
          <w:type w:val="bbPlcHdr"/>
        </w:types>
        <w:behaviors>
          <w:behavior w:val="content"/>
        </w:behaviors>
        <w:guid w:val="{707BDC31-0873-4D16-BAEC-BA4DF9565382}"/>
      </w:docPartPr>
      <w:docPartBody>
        <w:p>
          <w:r>
            <w:rPr>
              <w:color w:val="808080" w:themeColor="background1" w:themeShade="80"/>
            </w:rPr>
            <w:rPr>
              <w:lang w:val="tr-tr"/>
            </w:rPr>
            <w:t>[Gönderen şirket adını yazın]</w:t>
          </w:r>
        </w:p>
      </w:docPartBody>
    </w:docPart>
    <w:docPart>
      <w:docPartPr>
        <w:name w:val="661D050A76E2414A913A16CDF9B5D875"/>
        <w:category>
          <w:name w:val="General"/>
          <w:gallery w:val="placeholder"/>
        </w:category>
        <w:types>
          <w:type w:val="bbPlcHdr"/>
        </w:types>
        <w:behaviors>
          <w:behavior w:val="content"/>
        </w:behaviors>
        <w:guid w:val="{CD478576-4C76-4D15-87EF-3EBC0DA091FB}"/>
      </w:docPartPr>
      <w:docPartBody>
        <w:p>
          <w:r>
            <w:rPr>
              <w:color w:val="808080" w:themeColor="background1" w:themeShade="80"/>
            </w:rPr>
            <w:rPr>
              <w:lang w:val="tr-tr"/>
            </w:rPr>
            <w:t>[Gönderen şirket adresini yazın]</w:t>
          </w:r>
        </w:p>
      </w:docPartBody>
    </w:docPart>
    <w:docPart>
      <w:docPartPr>
        <w:name w:val="AFC9098D2A4D4C4186A8F3B2ED25ED81"/>
        <w:category>
          <w:name w:val="General"/>
          <w:gallery w:val="placeholder"/>
        </w:category>
        <w:types>
          <w:type w:val="bbPlcHdr"/>
        </w:types>
        <w:behaviors>
          <w:behavior w:val="content"/>
        </w:behaviors>
        <w:guid w:val="{A378F890-40FB-42C5-B333-1B8912945845}"/>
      </w:docPartPr>
      <w:docPartBody>
        <w:p>
          <w:r>
            <w:rPr>
              <w:lang w:val="tr-tr"/>
            </w:rPr>
            <w:t>[Gönderen unvanını yazın]</w:t>
          </w:r>
        </w:p>
      </w:docPartBody>
    </w:docPart>
    <w:docPart>
      <w:docPartPr>
        <w:name w:val="61B07A77193C4719B2974AA71314B0F8"/>
        <w:category>
          <w:name w:val="General"/>
          <w:gallery w:val="placeholder"/>
        </w:category>
        <w:types>
          <w:type w:val="bbPlcHdr"/>
        </w:types>
        <w:behaviors>
          <w:behavior w:val="content"/>
        </w:behaviors>
        <w:guid w:val="{FB294F3F-859E-4E56-BADA-66AE205985C4}"/>
      </w:docPartPr>
      <w:docPartBody>
        <w:p>
          <w:r>
            <w:rPr>
              <w:lang w:val="tr-tr"/>
            </w:rPr>
            <w:t>[Tarihi seçin]</w:t>
          </w:r>
        </w:p>
      </w:docPartBody>
    </w:docPart>
    <w:docPart>
      <w:docPartPr>
        <w:name w:val="675FA879809E4518B5384B1838150E61"/>
        <w:category>
          <w:name w:val="General"/>
          <w:gallery w:val="placeholder"/>
        </w:category>
        <w:types>
          <w:type w:val="bbPlcHdr"/>
        </w:types>
        <w:behaviors>
          <w:behavior w:val="content"/>
        </w:behaviors>
        <w:guid w:val="{C5DE3E71-A17A-4601-ADE6-180CCE2E44B4}"/>
      </w:docPartPr>
      <w:docPartBody>
        <w:p>
          <w:r>
            <w:rPr>
              <w:lang w:val="tr-tr"/>
            </w:rPr>
            <w:t>[Kişisel açıklama yazın]</w:t>
          </w:r>
        </w:p>
      </w:docPartBody>
    </w:docPart>
    <w:docPart>
      <w:docPartPr>
        <w:name w:val="CE5FF0C76A224D629B36A769D314ABF4"/>
        <w:category>
          <w:name w:val="General"/>
          <w:gallery w:val="placeholder"/>
        </w:category>
        <w:types>
          <w:type w:val="bbPlcHdr"/>
        </w:types>
        <w:behaviors>
          <w:behavior w:val="content"/>
        </w:behaviors>
        <w:guid w:val="{BD9F153C-C260-4EA9-BD86-66A12AB34BF7}"/>
      </w:docPartPr>
      <w:docPartBody>
        <w:p>
          <w:r>
            <w:rPr>
              <w:lang w:val="tr-tr"/>
            </w:rPr>
            <w:t>[Hobi listesini yazın]</w:t>
          </w:r>
        </w:p>
      </w:docPartBody>
    </w:docPart>
    <w:docPart>
      <w:docPartPr>
        <w:name w:val="26D8824072B64784B41698F28253BC45"/>
        <w:category>
          <w:name w:val="General"/>
          <w:gallery w:val="placeholder"/>
        </w:category>
        <w:types>
          <w:type w:val="bbPlcHdr"/>
        </w:types>
        <w:behaviors>
          <w:behavior w:val="content"/>
        </w:behaviors>
        <w:guid w:val="{435ECC13-989A-47A1-B423-6232B9FED309}"/>
      </w:docPartPr>
      <w:docPartBody>
        <w:p>
          <w:r>
            <w:rPr>
              <w:lang w:val="tr-tr"/>
            </w:rPr>
            <w:t>[Referansları yazın]</w:t>
          </w:r>
        </w:p>
      </w:docPartBody>
    </w:docPart>
  </w:docParts>
</w:glossaryDocument>
</file>

<file path=word/glossary/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GMinchoE">
    <w:charset w:val="80"/>
    <w:family w:val="roman"/>
    <w:pitch w:val="fixed"/>
    <w:sig w:usb0="80000281" w:usb1="28C76CF8" w:usb2="00000010" w:usb3="00000000" w:csb0="00020000" w:csb1="00000000"/>
  </w:font>
  <w:font w:name="MS PGothic">
    <w:panose1 w:val="020B0600070205080204"/>
    <w:charset w:val="80"/>
    <w:family w:val="swiss"/>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numbering.xml><?xml version="1.0" encoding="utf-8"?>
<w:numbering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C7CAEF2"/>
    <w:lvl w:ilvl="0">
      <w:start w:val="1"/>
      <w:numFmt w:val="bullet"/>
      <w:pStyle w:val="ListBullet"/>
      <w:lvlText w:val=""/>
      <w:lvlJc w:val="left"/>
      <w:pPr>
        <w:ind w:left="360" w:hanging="360"/>
      </w:pPr>
      <w:rPr>
        <w:rFonts w:ascii="Wingdings 3" w:hAnsi="Wingdings 3" w:hint="default"/>
        <w:caps w:val="0"/>
        <w:strike w:val="0"/>
        <w:dstrike w:val="0"/>
        <w:vanish w:val="0"/>
        <w:color w:val="943634" w:themeColor="accent2" w:themeShade="BF"/>
        <w:vertAlign w:val="baseline"/>
      </w:rPr>
    </w:lvl>
  </w:abstractNum>
  <w:num w:numId="1">
    <w:abstractNumId w:val="0"/>
  </w:num>
</w:numbering>
</file>

<file path=word/glossary/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view w:val="normal"/>
  <w:defaultTabStop w:val="709"/>
  <w:hyphenationZone w:val="420"/>
  <w:characterSpacingControl w:val="doNotCompress"/>
  <w:compat>
    <w:doNotSnapToGridInCell/>
    <w:doNotWrapTextWithPunct/>
    <w:doNotUseEastAsianBreakRules/>
    <w:growAutofit/>
    <w:useFELayout/>
    <w:compatSetting w:name="compatibilityMode" w:uri="http://schemas.microsoft.com/office/word" w:val="12"/>
  </w:compat>
  <m:mathPr>
    <m:mathFont m:val="Cambria Math"/>
    <m:brkBin m:val="before"/>
    <m:brkBinSub m:val="--"/>
    <m:smallFrac m:val="0"/>
    <m:dispDef/>
    <m:lMargin m:val="0"/>
    <m:rMargin m:val="0"/>
    <m:defJc m:val="centerGroup"/>
    <m:wrapIndent m:val="1440"/>
    <m:intLim m:val="undOvr"/>
    <m:naryLim m:val="subSup"/>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semiHidden="0" w:uiPriority="35" w:unhideWhenUsed="0" w:qFormat="1"/>
    <w:lsdException w:name="List Bullet" w:uiPriority="36" w:qFormat="1"/>
    <w:lsdException w:name="Title" w:semiHidden="0" w:uiPriority="10" w:unhideWhenUsed="0" w:qFormat="1"/>
    <w:lsdException w:name="Closing" w:uiPriority="5"/>
    <w:lsdException w:name="Subtitle" w:semiHidden="0" w:uiPriority="11" w:unhideWhenUsed="0" w:qFormat="1"/>
    <w:lsdException w:name="Salutation" w:uiPriority="4"/>
    <w:lsdException w:name="Strong" w:semiHidden="0" w:uiPriority="22" w:unhideWhenUsed="0" w:qFormat="1"/>
    <w:lsdException w:name="Emphasis" w:semiHidden="0" w:uiPriority="20" w:unhideWhenUsed="0" w:qFormat="1"/>
    <w:lsdException w:name="Table Grid" w:semiHidden="0" w:uiPriority="40" w:unhideWhenUsed="0"/>
    <w:lsdException w:name="Placeholder Text" w:unhideWhenUsed="0"/>
    <w:lsdException w:name="No Spacing" w:semiHidden="0"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unhideWhenUsed/>
    <w:rPr>
      <w:color w:val="808080"/>
    </w:rPr>
  </w:style>
  <w:style w:type="paragraph" w:customStyle="1" w:styleId="Subsection">
    <w:name w:val="Alt Bölüm"/>
    <w:basedOn w:val="Section"/>
    <w:link w:val="SubsectionChar"/>
    <w:uiPriority w:val="3"/>
    <w:qFormat/>
    <w:pPr>
      <w:spacing w:before="40" w:after="200"/>
    </w:pPr>
    <w:rPr>
      <w:color w:val="4F81BD" w:themeColor="accent1"/>
      <w:sz w:val="18"/>
    </w:rPr>
  </w:style>
  <w:style w:type="character" w:customStyle="1" w:styleId="SubsectionChar">
    <w:name w:val="Alt Bölüm Karakteri"/>
    <w:basedOn w:val="DefaultParagraphFont"/>
    <w:link w:val="Subsection"/>
    <w:uiPriority w:val="3"/>
    <w:rPr>
      <w:rFonts w:asciiTheme="majorHAnsi" w:eastAsiaTheme="minorHAnsi" w:hAnsiTheme="majorHAnsi" w:cs="Times New Roman"/>
      <w:b/>
      <w:color w:val="4F81BD" w:themeColor="accent1"/>
      <w:sz w:val="18"/>
      <w:szCs w:val="18"/>
    </w:rPr>
  </w:style>
  <w:style w:type="paragraph" w:customStyle="1" w:styleId="SubsectionDate">
    <w:name w:val="Alt Bölüm Tarihi"/>
    <w:basedOn w:val="Section"/>
    <w:link w:val="SubsectionDateChar"/>
    <w:uiPriority w:val="4"/>
    <w:qFormat/>
    <w:rPr>
      <w:b w:val="0"/>
      <w:color w:val="4F81BD" w:themeColor="accent1"/>
      <w:sz w:val="18"/>
    </w:rPr>
  </w:style>
  <w:style w:type="character" w:customStyle="1" w:styleId="SubsectionDateChar">
    <w:name w:val="Alt Bölüm Tarihi Karakteri"/>
    <w:basedOn w:val="SubsectionChar"/>
    <w:link w:val="SubsectionDate"/>
    <w:uiPriority w:val="4"/>
    <w:rPr>
      <w:rFonts w:asciiTheme="majorHAnsi" w:eastAsiaTheme="minorHAnsi" w:hAnsiTheme="majorHAnsi" w:cs="Times New Roman"/>
      <w:b/>
      <w:color w:val="4F81BD" w:themeColor="accent1"/>
      <w:sz w:val="18"/>
      <w:szCs w:val="18"/>
    </w:rPr>
  </w:style>
  <w:style w:type="paragraph" w:customStyle="1" w:styleId="PlaceholderAutotext152">
    <w:name w:val="PlaceholderAutotext_152"/>
    <w:pPr>
      <w:spacing w:after="320"/>
      <w:contextualSpacing/>
    </w:pPr>
    <w:rPr>
      <w:rFonts w:eastAsiaTheme="minorHAnsi" w:cs="Times New Roman"/>
      <w:color w:val="000000" w:themeColor="text1"/>
      <w:sz w:val="20"/>
      <w:szCs w:val="20"/>
    </w:rPr>
  </w:style>
  <w:style w:type="paragraph" w:customStyle="1" w:styleId="C2855ADA2227447D93703A41F43A2FC81">
    <w:name w:val="C2855ADA2227447D93703A41F43A2FC81"/>
    <w:pPr>
      <w:framePr w:hSpace="187" w:wrap="around" w:hAnchor="text" w:xAlign="center" w:yAlign="center"/>
      <w:spacing w:before="40" w:after="80" w:line="240" w:lineRule="auto"/>
      <w:suppressOverlap/>
    </w:pPr>
    <w:rPr>
      <w:rFonts w:asciiTheme="majorHAnsi" w:eastAsiaTheme="minorHAnsi" w:hAnsiTheme="majorHAnsi" w:cs="Times New Roman"/>
      <w:b/>
      <w:color w:val="4F81BD" w:themeColor="accent1"/>
      <w:sz w:val="18"/>
      <w:szCs w:val="18"/>
    </w:rPr>
  </w:style>
  <w:style w:type="paragraph" w:customStyle="1" w:styleId="0660FC6C38724B549B9157DD81D223E91">
    <w:name w:val="0660FC6C38724B549B9157DD81D223E91"/>
    <w:pPr>
      <w:framePr w:hSpace="187" w:wrap="around" w:hAnchor="text" w:xAlign="center" w:yAlign="center"/>
      <w:spacing w:before="40" w:after="80" w:line="240" w:lineRule="auto"/>
      <w:suppressOverlap/>
    </w:pPr>
    <w:rPr>
      <w:rFonts w:asciiTheme="majorHAnsi" w:eastAsiaTheme="minorHAnsi" w:hAnsiTheme="majorHAnsi" w:cs="Times New Roman"/>
      <w:b/>
      <w:color w:val="4F81BD" w:themeColor="accent1"/>
      <w:sz w:val="18"/>
      <w:szCs w:val="18"/>
    </w:rPr>
  </w:style>
  <w:style w:type="paragraph" w:customStyle="1" w:styleId="859900A21CAA435AAE629F326F48B47D1">
    <w:name w:val="859900A21CAA435AAE629F326F48B47D1"/>
    <w:pPr>
      <w:framePr w:hSpace="187" w:wrap="around" w:hAnchor="text" w:xAlign="center" w:yAlign="center"/>
      <w:spacing w:before="40" w:after="80" w:line="240" w:lineRule="auto"/>
      <w:suppressOverlap/>
    </w:pPr>
    <w:rPr>
      <w:rFonts w:asciiTheme="majorHAnsi" w:eastAsiaTheme="minorHAnsi" w:hAnsiTheme="majorHAnsi" w:cs="Times New Roman"/>
      <w:b/>
      <w:color w:val="4F81BD" w:themeColor="accent1"/>
      <w:sz w:val="18"/>
      <w:szCs w:val="18"/>
    </w:rPr>
  </w:style>
  <w:style w:type="paragraph" w:customStyle="1" w:styleId="E9E597ABD0124B158CB3E27C4C8303461">
    <w:name w:val="E9E597ABD0124B158CB3E27C4C8303461"/>
    <w:pPr>
      <w:framePr w:hSpace="187" w:wrap="around" w:hAnchor="text" w:xAlign="center" w:yAlign="center"/>
      <w:spacing w:before="40" w:after="80" w:line="240" w:lineRule="auto"/>
      <w:suppressOverlap/>
    </w:pPr>
    <w:rPr>
      <w:rFonts w:asciiTheme="majorHAnsi" w:eastAsiaTheme="minorHAnsi" w:hAnsiTheme="majorHAnsi" w:cs="Times New Roman"/>
      <w:b/>
      <w:color w:val="4F81BD" w:themeColor="accent1"/>
      <w:sz w:val="18"/>
      <w:szCs w:val="18"/>
    </w:rPr>
  </w:style>
  <w:style w:type="paragraph" w:customStyle="1" w:styleId="B64EF08E835C4F2BAF48A05A0947CD221">
    <w:name w:val="B64EF08E835C4F2BAF48A05A0947CD221"/>
    <w:pPr>
      <w:framePr w:hSpace="187" w:wrap="around" w:hAnchor="text" w:xAlign="center" w:yAlign="center"/>
      <w:spacing w:before="40" w:after="80" w:line="240" w:lineRule="auto"/>
      <w:suppressOverlap/>
    </w:pPr>
    <w:rPr>
      <w:rFonts w:asciiTheme="majorHAnsi" w:eastAsiaTheme="minorHAnsi" w:hAnsiTheme="majorHAnsi" w:cs="Times New Roman"/>
      <w:b/>
      <w:color w:val="4F81BD" w:themeColor="accent1"/>
      <w:sz w:val="18"/>
      <w:szCs w:val="18"/>
    </w:rPr>
  </w:style>
  <w:style w:type="paragraph" w:styleId="ListBullet">
    <w:name w:val="List Bullet"/>
    <w:basedOn w:val="Normal"/>
    <w:uiPriority w:val="36"/>
    <w:unhideWhenUsed/>
    <w:qFormat/>
    <w:pPr>
      <w:numPr>
        <w:numId w:val="1"/>
      </w:numPr>
      <w:spacing w:after="120"/>
      <w:contextualSpacing/>
    </w:pPr>
    <w:rPr>
      <w:rFonts w:eastAsiaTheme="minorHAnsi" w:cs="Times New Roman"/>
      <w:color w:val="000000" w:themeColor="text1"/>
      <w:sz w:val="20"/>
      <w:szCs w:val="20"/>
    </w:rPr>
  </w:style>
  <w:style w:type="paragraph" w:customStyle="1" w:styleId="Section">
    <w:name w:val="Bölüm"/>
    <w:basedOn w:val="Normal"/>
    <w:next w:val="Normal"/>
    <w:link w:val="SectionChar"/>
    <w:uiPriority w:val="1"/>
    <w:qFormat/>
    <w:pPr>
      <w:spacing w:after="120" w:line="240" w:lineRule="auto"/>
      <w:contextualSpacing/>
    </w:pPr>
    <w:rPr>
      <w:rFonts w:asciiTheme="majorHAnsi" w:eastAsiaTheme="minorHAnsi" w:hAnsiTheme="majorHAnsi" w:cs="Times New Roman"/>
      <w:b/>
      <w:color w:val="C0504D" w:themeColor="accent2"/>
      <w:sz w:val="24"/>
      <w:szCs w:val="24"/>
    </w:rPr>
  </w:style>
  <w:style w:type="character" w:customStyle="1" w:styleId="SectionChar">
    <w:name w:val="Bölüm Karakteri"/>
    <w:basedOn w:val="DefaultParagraphFont"/>
    <w:link w:val="Section"/>
    <w:uiPriority w:val="1"/>
    <w:rPr>
      <w:rFonts w:asciiTheme="majorHAnsi" w:eastAsiaTheme="minorHAnsi" w:hAnsiTheme="majorHAnsi" w:cs="Times New Roman"/>
      <w:b/>
      <w:color w:val="C0504D" w:themeColor="accent2"/>
      <w:sz w:val="24"/>
      <w:szCs w:val="24"/>
    </w:rPr>
  </w:style>
  <w:style w:type="paragraph" w:customStyle="1" w:styleId="SubsectionText">
    <w:name w:val="Alt Bölüm Metni"/>
    <w:basedOn w:val="Normal"/>
    <w:uiPriority w:val="5"/>
    <w:qFormat/>
    <w:pPr>
      <w:spacing w:after="320"/>
      <w:contextualSpacing/>
    </w:pPr>
    <w:rPr>
      <w:rFonts w:eastAsiaTheme="minorHAnsi" w:cs="Times New Roman"/>
      <w:color w:val="000000" w:themeColor="text1"/>
      <w:sz w:val="20"/>
      <w:szCs w:val="20"/>
    </w:rPr>
  </w:style>
  <w:style w:type="paragraph" w:styleId="NoSpacing">
    <w:name w:val="No Spacing"/>
    <w:basedOn w:val="Normal"/>
    <w:link w:val="NoSpacingChar"/>
    <w:uiPriority w:val="99"/>
    <w:unhideWhenUsed/>
    <w:qFormat/>
    <w:pPr>
      <w:spacing w:after="0" w:line="240" w:lineRule="auto"/>
    </w:pPr>
    <w:rPr>
      <w:rFonts w:eastAsiaTheme="minorHAnsi" w:cs="Times New Roman"/>
      <w:color w:val="000000" w:themeColor="text1"/>
      <w:sz w:val="20"/>
      <w:szCs w:val="20"/>
    </w:rPr>
  </w:style>
  <w:style w:type="paragraph" w:customStyle="1" w:styleId="SendersAddress">
    <w:name w:val="Gönderenin Adresi"/>
    <w:basedOn w:val="NoSpacing"/>
    <w:uiPriority w:val="2"/>
    <w:qFormat/>
    <w:pPr>
      <w:spacing w:before="200" w:line="276" w:lineRule="auto"/>
      <w:contextualSpacing/>
      <w:jc w:val="right"/>
    </w:pPr>
    <w:rPr>
      <w:color w:val="C0504D" w:themeColor="accent2"/>
      <w:sz w:val="18"/>
      <w:szCs w:val="18"/>
    </w:rPr>
  </w:style>
  <w:style w:type="paragraph" w:customStyle="1" w:styleId="RecipientsName">
    <w:name w:val="Alıcının Adı"/>
    <w:basedOn w:val="NoSpacing"/>
    <w:uiPriority w:val="1"/>
    <w:qFormat/>
    <w:pPr>
      <w:jc w:val="right"/>
    </w:pPr>
    <w:rPr>
      <w:rFonts w:asciiTheme="majorHAnsi" w:hAnsiTheme="majorHAnsi"/>
      <w:color w:val="365F91" w:themeColor="accent1" w:themeShade="BF"/>
      <w:sz w:val="36"/>
      <w:szCs w:val="36"/>
    </w:rPr>
  </w:style>
  <w:style w:type="paragraph" w:customStyle="1" w:styleId="HeaderFirstPage">
    <w:name w:val="Üst Bilgi İlk Sayfa"/>
    <w:basedOn w:val="Header"/>
    <w:qFormat/>
    <w:pPr>
      <w:pBdr>
        <w:bottom w:val="dashed" w:sz="4" w:space="18" w:color="7F7F7F"/>
      </w:pBdr>
      <w:tabs>
        <w:tab w:val="clear" w:pos="4680"/>
        <w:tab w:val="clear" w:pos="9360"/>
        <w:tab w:val="center" w:pos="4320"/>
        <w:tab w:val="right" w:pos="8640"/>
      </w:tabs>
      <w:spacing w:after="200" w:line="396" w:lineRule="auto"/>
    </w:pPr>
    <w:rPr>
      <w:rFonts w:eastAsiaTheme="minorHAnsi" w:cs="Times New Roman"/>
      <w:color w:val="7F7F7F" w:themeColor="text1" w:themeTint="80"/>
      <w:sz w:val="20"/>
      <w:szCs w:val="20"/>
    </w:rPr>
  </w:style>
  <w:style w:type="paragraph" w:styleId="Header">
    <w:name w:val="header"/>
    <w:basedOn w:val="Normal"/>
    <w:link w:val="HeaderChar"/>
    <w:uiPriority w:val="99"/>
    <w:semiHidden/>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Pr/>
  </w:style>
  <w:style w:type="paragraph" w:customStyle="1" w:styleId="FooterLeft">
    <w:name w:val="Alt Bilgi Sol"/>
    <w:basedOn w:val="Footer"/>
    <w:uiPriority w:val="35"/>
    <w:qFormat/>
    <w:pPr>
      <w:pBdr>
        <w:top w:val="dashed" w:sz="4" w:space="18" w:color="7F7F7F" w:themeColor="text1" w:themeTint="80"/>
      </w:pBdr>
      <w:tabs>
        <w:tab w:val="clear" w:pos="4680"/>
        <w:tab w:val="clear" w:pos="9360"/>
        <w:tab w:val="center" w:pos="4320"/>
        <w:tab w:val="right" w:pos="8640"/>
      </w:tabs>
      <w:spacing w:after="200" w:line="276" w:lineRule="auto"/>
    </w:pPr>
    <w:rPr>
      <w:rFonts w:eastAsiaTheme="minorHAnsi" w:cs="Times New Roman"/>
      <w:color w:val="7F7F7F" w:themeColor="text1" w:themeTint="80"/>
      <w:sz w:val="20"/>
      <w:szCs w:val="20"/>
    </w:rPr>
  </w:style>
  <w:style w:type="paragraph" w:styleId="Footer">
    <w:name w:val="footer"/>
    <w:basedOn w:val="Normal"/>
    <w:link w:val="FooterChar"/>
    <w:uiPriority w:val="99"/>
    <w:semiHidden/>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Pr/>
  </w:style>
  <w:style w:type="paragraph" w:customStyle="1" w:styleId="FooterRight">
    <w:name w:val="Alt Bilgi Sağ"/>
    <w:basedOn w:val="Footer"/>
    <w:uiPriority w:val="35"/>
    <w:qFormat/>
    <w:pPr>
      <w:pBdr>
        <w:top w:val="dashed" w:sz="4" w:space="18" w:color="7F7F7F"/>
      </w:pBdr>
      <w:tabs>
        <w:tab w:val="clear" w:pos="4680"/>
        <w:tab w:val="clear" w:pos="9360"/>
        <w:tab w:val="center" w:pos="4320"/>
        <w:tab w:val="right" w:pos="8640"/>
      </w:tabs>
      <w:spacing w:after="200" w:line="276" w:lineRule="auto"/>
      <w:jc w:val="right"/>
    </w:pPr>
    <w:rPr>
      <w:rFonts w:eastAsiaTheme="minorHAnsi" w:cs="Times New Roman"/>
      <w:color w:val="7F7F7F" w:themeColor="text1" w:themeTint="80"/>
      <w:sz w:val="20"/>
      <w:szCs w:val="20"/>
    </w:rPr>
  </w:style>
  <w:style w:type="paragraph" w:customStyle="1" w:styleId="HeaderLeft">
    <w:name w:val="Üst Bilgi Sol"/>
    <w:basedOn w:val="Header"/>
    <w:uiPriority w:val="35"/>
    <w:qFormat/>
    <w:pPr>
      <w:pBdr>
        <w:bottom w:val="dashed" w:sz="4" w:space="18" w:color="7F7F7F" w:themeColor="text1" w:themeTint="80"/>
      </w:pBdr>
      <w:tabs>
        <w:tab w:val="clear" w:pos="4680"/>
        <w:tab w:val="clear" w:pos="9360"/>
        <w:tab w:val="center" w:pos="4320"/>
        <w:tab w:val="right" w:pos="8640"/>
      </w:tabs>
      <w:spacing w:after="200" w:line="396" w:lineRule="auto"/>
      <w:contextualSpacing/>
    </w:pPr>
    <w:rPr>
      <w:rFonts w:eastAsiaTheme="minorHAnsi" w:cs="Times New Roman"/>
      <w:color w:val="7F7F7F" w:themeColor="text1" w:themeTint="80"/>
      <w:sz w:val="20"/>
      <w:szCs w:val="20"/>
    </w:rPr>
  </w:style>
  <w:style w:type="paragraph" w:customStyle="1" w:styleId="HeaderRight">
    <w:name w:val="Üst Bilgi Sağ"/>
    <w:basedOn w:val="Header"/>
    <w:uiPriority w:val="35"/>
    <w:qFormat/>
    <w:pPr>
      <w:pBdr>
        <w:bottom w:val="dashed" w:sz="4" w:space="18" w:color="7F7F7F"/>
      </w:pBdr>
      <w:tabs>
        <w:tab w:val="clear" w:pos="4680"/>
        <w:tab w:val="clear" w:pos="9360"/>
        <w:tab w:val="center" w:pos="4320"/>
        <w:tab w:val="right" w:pos="8640"/>
      </w:tabs>
      <w:spacing w:after="200" w:line="396" w:lineRule="auto"/>
      <w:contextualSpacing/>
      <w:jc w:val="right"/>
    </w:pPr>
    <w:rPr>
      <w:rFonts w:eastAsiaTheme="minorHAnsi" w:cs="Times New Roman"/>
      <w:color w:val="7F7F7F" w:themeColor="text1" w:themeTint="80"/>
      <w:sz w:val="20"/>
      <w:szCs w:val="20"/>
    </w:rPr>
  </w:style>
  <w:style w:type="paragraph" w:customStyle="1" w:styleId="PersonalName">
    <w:name w:val="Kişisel Ad"/>
    <w:basedOn w:val="NoSpacing"/>
    <w:uiPriority w:val="1"/>
    <w:qFormat/>
    <w:pPr>
      <w:jc w:val="right"/>
    </w:pPr>
    <w:rPr>
      <w:rFonts w:asciiTheme="majorHAnsi" w:hAnsiTheme="majorHAnsi"/>
      <w:color w:val="4F81BD" w:themeColor="accent1"/>
      <w:sz w:val="40"/>
      <w:szCs w:val="40"/>
    </w:rPr>
  </w:style>
  <w:style w:type="paragraph" w:customStyle="1" w:styleId="AddressText">
    <w:name w:val="Adres Metni"/>
    <w:basedOn w:val="NoSpacing"/>
    <w:uiPriority w:val="2"/>
    <w:qFormat/>
    <w:pPr>
      <w:spacing w:before="200" w:line="276" w:lineRule="auto"/>
      <w:contextualSpacing/>
      <w:jc w:val="right"/>
    </w:pPr>
    <w:rPr>
      <w:rFonts w:asciiTheme="majorHAnsi" w:hAnsiTheme="majorHAnsi"/>
      <w:color w:val="C0504D" w:themeColor="accent2"/>
      <w:sz w:val="18"/>
    </w:rPr>
  </w:style>
  <w:style w:type="character" w:customStyle="1" w:styleId="NoSpacingChar">
    <w:name w:val="No Spacing Char"/>
    <w:basedOn w:val="DefaultParagraphFont"/>
    <w:link w:val="NoSpacing"/>
    <w:uiPriority w:val="99"/>
    <w:rPr>
      <w:rFonts w:eastAsiaTheme="minorHAnsi" w:cs="Times New Roman"/>
      <w:color w:val="000000" w:themeColor="text1"/>
      <w:sz w:val="20"/>
      <w:szCs w:val="20"/>
    </w:rPr>
  </w:style>
  <w:style w:type="paragraph" w:styleId="Closing">
    <w:name w:val="Closing"/>
    <w:basedOn w:val="Normal"/>
    <w:link w:val="ClosingChar"/>
    <w:uiPriority w:val="5"/>
    <w:unhideWhenUsed/>
    <w:pPr>
      <w:spacing w:before="240" w:after="0"/>
      <w:ind w:right="4320"/>
    </w:pPr>
    <w:rPr>
      <w:rFonts w:eastAsiaTheme="minorHAnsi" w:cs="Times New Roman"/>
      <w:sz w:val="20"/>
      <w:szCs w:val="20"/>
    </w:rPr>
  </w:style>
  <w:style w:type="character" w:customStyle="1" w:styleId="ClosingChar">
    <w:name w:val="Closing Char"/>
    <w:basedOn w:val="DefaultParagraphFont"/>
    <w:link w:val="Closing"/>
    <w:uiPriority w:val="5"/>
    <w:rPr>
      <w:rFonts w:eastAsiaTheme="minorHAnsi" w:cs="Times New Roman"/>
      <w:sz w:val="20"/>
      <w:szCs w:val="20"/>
    </w:rPr>
  </w:style>
  <w:style w:type="paragraph" w:customStyle="1" w:styleId="RecipientAddress">
    <w:name w:val="Alıcı Adresi"/>
    <w:basedOn w:val="NoSpacing"/>
    <w:link w:val="RecipientAddressChar"/>
    <w:uiPriority w:val="3"/>
    <w:pPr>
      <w:spacing w:before="200" w:after="200" w:line="276" w:lineRule="auto"/>
      <w:contextualSpacing/>
    </w:pPr>
    <w:rPr>
      <w:rFonts w:asciiTheme="majorHAnsi" w:hAnsiTheme="majorHAnsi"/>
      <w:color w:val="C0504D" w:themeColor="accent2"/>
      <w:sz w:val="18"/>
    </w:rPr>
  </w:style>
  <w:style w:type="paragraph" w:styleId="Salutation">
    <w:name w:val="Salutation"/>
    <w:basedOn w:val="Normal"/>
    <w:next w:val="Normal"/>
    <w:link w:val="SalutationChar"/>
    <w:uiPriority w:val="4"/>
    <w:unhideWhenUsed/>
    <w:pPr>
      <w:spacing w:before="400" w:after="320" w:line="240" w:lineRule="auto"/>
    </w:pPr>
    <w:rPr>
      <w:rFonts w:eastAsiaTheme="minorHAnsi" w:cs="Times New Roman"/>
      <w:b/>
      <w:color w:val="000000" w:themeColor="text1"/>
      <w:sz w:val="20"/>
      <w:szCs w:val="20"/>
    </w:rPr>
  </w:style>
  <w:style w:type="character" w:customStyle="1" w:styleId="SalutationChar">
    <w:name w:val="Salutation Char"/>
    <w:basedOn w:val="DefaultParagraphFont"/>
    <w:link w:val="Salutation"/>
    <w:uiPriority w:val="4"/>
    <w:rPr>
      <w:rFonts w:eastAsiaTheme="minorHAnsi" w:cs="Times New Roman"/>
      <w:b/>
      <w:color w:val="000000" w:themeColor="text1"/>
      <w:sz w:val="20"/>
      <w:szCs w:val="20"/>
    </w:rPr>
  </w:style>
  <w:style w:type="paragraph" w:customStyle="1" w:styleId="SenderAddress">
    <w:name w:val="Gönderen Adresi"/>
    <w:basedOn w:val="NoSpacing"/>
    <w:link w:val="SenderAddressChar"/>
    <w:uiPriority w:val="2"/>
    <w:qFormat/>
    <w:pPr>
      <w:spacing w:before="200" w:after="200" w:line="276" w:lineRule="auto"/>
      <w:contextualSpacing/>
      <w:jc w:val="right"/>
    </w:pPr>
    <w:rPr>
      <w:rFonts w:asciiTheme="majorHAnsi" w:hAnsiTheme="majorHAnsi"/>
      <w:color w:val="C0504D" w:themeColor="accent2"/>
      <w:sz w:val="18"/>
      <w:szCs w:val="18"/>
    </w:rPr>
  </w:style>
  <w:style w:type="paragraph" w:customStyle="1" w:styleId="RecipientName">
    <w:name w:val="Alıcı Adı"/>
    <w:basedOn w:val="RecipientAddress"/>
    <w:qFormat/>
    <w:pPr>
      <w:spacing w:before="80"/>
    </w:pPr>
    <w:rPr>
      <w:b/>
      <w:color w:val="365F91" w:themeColor="accent1" w:themeShade="BF"/>
      <w:sz w:val="20"/>
    </w:rPr>
  </w:style>
  <w:style w:type="paragraph" w:customStyle="1" w:styleId="SenderName">
    <w:name w:val="Gönderen Adı"/>
    <w:basedOn w:val="SenderAddress"/>
    <w:qFormat/>
    <w:rPr>
      <w:b/>
      <w:color w:val="365F91" w:themeColor="accent1" w:themeShade="BF"/>
      <w:sz w:val="20"/>
    </w:rPr>
  </w:style>
  <w:style w:type="character" w:customStyle="1" w:styleId="SenderAddressChar">
    <w:name w:val="Gönderen Adresi Karakteri"/>
    <w:basedOn w:val="NoSpacingChar"/>
    <w:link w:val="SenderAddress"/>
    <w:uiPriority w:val="2"/>
    <w:rPr>
      <w:rFonts w:asciiTheme="majorHAnsi" w:eastAsiaTheme="minorHAnsi" w:hAnsiTheme="majorHAnsi" w:cs="Times New Roman"/>
      <w:color w:val="C0504D" w:themeColor="accent2"/>
      <w:sz w:val="18"/>
      <w:szCs w:val="18"/>
    </w:rPr>
  </w:style>
  <w:style w:type="character" w:customStyle="1" w:styleId="RecipientAddressChar">
    <w:name w:val="Alıcı Adresi Karakteri"/>
    <w:basedOn w:val="NoSpacingChar"/>
    <w:link w:val="RecipientAddress"/>
    <w:uiPriority w:val="3"/>
    <w:rPr>
      <w:rFonts w:asciiTheme="majorHAnsi" w:eastAsiaTheme="minorHAnsi" w:hAnsiTheme="majorHAnsi" w:cs="Times New Roman"/>
      <w:color w:val="C0504D" w:themeColor="accent2"/>
      <w:sz w:val="18"/>
      <w:szCs w:val="18"/>
    </w:rPr>
  </w:style>
  <w:style w:type="paragraph" w:customStyle="1" w:styleId="SenderNameatSignature">
    <w:name w:val="Gönderen Adı (İmzada)"/>
    <w:basedOn w:val="NoSpacing"/>
    <w:uiPriority w:val="7"/>
    <w:qFormat/>
    <w:pPr>
      <w:pBdr>
        <w:top w:val="single" w:sz="4" w:space="1" w:color="4F81BD" w:themeColor="accent1"/>
      </w:pBdr>
      <w:ind w:right="4320"/>
    </w:pPr>
    <w:rPr>
      <w:b/>
      <w:color w:val="4F81BD" w:themeColor="accent1"/>
    </w:rPr>
  </w:style>
  <w:style w:type="paragraph" w:styleId="Signature">
    <w:name w:val="Signature"/>
    <w:basedOn w:val="Normal"/>
    <w:link w:val="SignatureChar"/>
    <w:uiPriority w:val="99"/>
    <w:unhideWhenUsed/>
    <w:pPr>
      <w:spacing w:after="0" w:line="240" w:lineRule="auto"/>
    </w:pPr>
    <w:rPr>
      <w:rFonts w:eastAsiaTheme="minorHAnsi" w:cs="Times New Roman"/>
      <w:sz w:val="20"/>
      <w:szCs w:val="20"/>
    </w:rPr>
  </w:style>
  <w:style w:type="character" w:customStyle="1" w:styleId="SignatureChar">
    <w:name w:val="Signature Char"/>
    <w:basedOn w:val="DefaultParagraphFont"/>
    <w:link w:val="Signature"/>
    <w:uiPriority w:val="99"/>
    <w:rPr>
      <w:rFonts w:eastAsiaTheme="minorHAnsi" w:cs="Times New Roman"/>
      <w:sz w:val="20"/>
      <w:szCs w:val="20"/>
    </w:rPr>
  </w:style>
</w:styles>
</file>

<file path=word/glossary/stylesWithEffects.xml><?xml version="1.0" encoding="utf-8"?>
<w:styl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optimizeForBrowser/>
  <w:allowPNG/>
</w:webSettings>
</file>

<file path=word/theme/_rels/theme1.xml.rels><?xml version="1.0" encoding="UTF-8" standalone="yes"?><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rigin">
  <a:themeElements>
    <a:clrScheme name="Origin">
      <a:dk1>
        <a:sysClr val="windowText" lastClr="000000"/>
      </a:dk1>
      <a:lt1>
        <a:sysClr val="window" lastClr="FFFFFF"/>
      </a:lt1>
      <a:dk2>
        <a:srgbClr val="464653"/>
      </a:dk2>
      <a:lt2>
        <a:srgbClr val="DDE9EC"/>
      </a:lt2>
      <a:accent1>
        <a:srgbClr val="727CA3"/>
      </a:accent1>
      <a:accent2>
        <a:srgbClr val="9FB8CD"/>
      </a:accent2>
      <a:accent3>
        <a:srgbClr val="D2DA7A"/>
      </a:accent3>
      <a:accent4>
        <a:srgbClr val="FADA7A"/>
      </a:accent4>
      <a:accent5>
        <a:srgbClr val="B88472"/>
      </a:accent5>
      <a:accent6>
        <a:srgbClr val="8E736A"/>
      </a:accent6>
      <a:hlink>
        <a:srgbClr val="B292CA"/>
      </a:hlink>
      <a:folHlink>
        <a:srgbClr val="6B5680"/>
      </a:folHlink>
    </a:clrScheme>
    <a:fontScheme name="Origin">
      <a:majorFont>
        <a:latin typeface="Times New Roman"/>
        <a:ea typeface=""/>
        <a:cs typeface=""/>
        <a:font script="Grek" typeface="Cambria"/>
        <a:font script="Cyrl" typeface="Cambria"/>
        <a:font script="Jpan" typeface="HG明朝E"/>
        <a:font script="Hang" typeface="돋움"/>
        <a:font script="Hans" typeface="宋体"/>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Grek" typeface="Calibri"/>
        <a:font script="Cyrl" typeface="Calibri"/>
        <a:font script="Jpan" typeface="ＭＳ Ｐゴシック"/>
        <a:font script="Hang" typeface="맑은 고딕"/>
        <a:font script="Hans" typeface="华文新魏"/>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rigin">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3000"/>
              </a:schemeClr>
            </a:gs>
            <a:gs pos="30000">
              <a:schemeClr val="phClr">
                <a:shade val="90000"/>
                <a:satMod val="110000"/>
              </a:schemeClr>
            </a:gs>
            <a:gs pos="45000">
              <a:schemeClr val="phClr">
                <a:shade val="100000"/>
                <a:satMod val="118000"/>
              </a:schemeClr>
            </a:gs>
            <a:gs pos="55000">
              <a:schemeClr val="phClr">
                <a:shade val="100000"/>
                <a:satMod val="118000"/>
              </a:schemeClr>
            </a:gs>
            <a:gs pos="73000">
              <a:schemeClr val="phClr">
                <a:shade val="90000"/>
                <a:satMod val="110000"/>
              </a:schemeClr>
            </a:gs>
            <a:gs pos="100000">
              <a:schemeClr val="phClr">
                <a:shade val="63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3000" dir="5400000" rotWithShape="0">
              <a:srgbClr val="000000">
                <a:alpha val="40000"/>
              </a:srgbClr>
            </a:outerShdw>
          </a:effectLst>
          <a:scene3d>
            <a:camera prst="orthographicFront" fov="0">
              <a:rot lat="0" lon="0" rev="0"/>
            </a:camera>
            <a:lightRig rig="balanced" dir="t">
              <a:rot lat="0" lon="0" rev="0"/>
            </a:lightRig>
          </a:scene3d>
          <a:sp3d prstMaterial="matte">
            <a:bevelT w="0" h="0"/>
            <a:contourClr>
              <a:schemeClr val="phClr">
                <a:tint val="100000"/>
                <a:shade val="100000"/>
                <a:hueMod val="100000"/>
                <a:satMod val="100000"/>
              </a:schemeClr>
            </a:contourClr>
          </a:sp3d>
        </a:effectStyle>
        <a:effectStyle>
          <a:effectLst>
            <a:outerShdw blurRad="50800" dist="25400" dir="5400000" rotWithShape="0">
              <a:srgbClr val="000000">
                <a:alpha val="50000"/>
              </a:srgbClr>
            </a:outerShdw>
          </a:effectLst>
          <a:scene3d>
            <a:camera prst="orthographicFront" fov="0">
              <a:rot lat="0" lon="0" rev="0"/>
            </a:camera>
            <a:lightRig rig="soft" dir="t">
              <a:rot lat="0" lon="0" rev="2700000"/>
            </a:lightRig>
          </a:scene3d>
          <a:sp3d prstMaterial="matte">
            <a:bevelT w="50800" h="50800"/>
            <a:contourClr>
              <a:schemeClr val="phClr"/>
            </a:contourClr>
          </a:sp3d>
        </a:effectStyle>
      </a:effectStyleLst>
      <a:bgFillStyleLst>
        <a:solidFill>
          <a:schemeClr val="phClr"/>
        </a:solidFill>
        <a:gradFill rotWithShape="1">
          <a:gsLst>
            <a:gs pos="0">
              <a:schemeClr val="phClr">
                <a:shade val="60000"/>
                <a:satMod val="300000"/>
              </a:schemeClr>
            </a:gs>
            <a:gs pos="30000">
              <a:schemeClr val="phClr">
                <a:shade val="80000"/>
                <a:satMod val="230000"/>
              </a:schemeClr>
            </a:gs>
            <a:gs pos="100000">
              <a:schemeClr val="phClr">
                <a:tint val="97000"/>
                <a:satMod val="220000"/>
              </a:schemeClr>
            </a:gs>
          </a:gsLst>
          <a:lin ang="16200000" scaled="1"/>
        </a:gradFill>
        <a:blipFill>
          <a:blip xmlns:r="http://schemas.openxmlformats.org/officeDocument/2006/relationships" r:embed="rId1">
            <a:duotone>
              <a:schemeClr val="phClr">
                <a:shade val="6000"/>
                <a:satMod val="120000"/>
              </a:schemeClr>
              <a:schemeClr val="phClr">
                <a:tint val="90000"/>
              </a:schemeClr>
            </a:duotone>
          </a:blip>
          <a:tile tx="0" ty="0" sx="35000" sy="40000" flip="x" algn="tl"/>
        </a:blip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outs:outSpaceData xmlns:outs="http://schemas.microsoft.com/office/2009/outspace/metadata">
  <outs:relatedDates/>
  <outs:relatedDocuments/>
  <outs:relatedPeople/>
  <propertyMetadataList xmlns="http://schemas.microsoft.com/office/2009/outspace/metadata"/>
  <outs:corruptMetadataWasLost>true</outs:corruptMetadataWasLost>
</outs:outSpaceData>
</file>

<file path=customXml/itemProps1.xml><?xml version="1.0" encoding="utf-8"?>
<ds:datastoreItem xmlns:ds="http://schemas.openxmlformats.org/officeDocument/2006/customXml" ds:itemID="{43DEA257-878D-48ED-B352-94E89FDD322F}">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OriginResume.dotx</Template>
  <TotalTime>6</TotalTime>
  <Pages>1</Pages>
  <Words>73</Words>
  <Characters>418</Characters>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terms:created xsi:type="dcterms:W3CDTF">2009-05-15T21:51:00Z</dcterms:created>
  <dcterms:modified xsi:type="dcterms:W3CDTF">2009-11-18T19:54:00Z</dcterms:modified>
</cp:coreProperties>
</file>